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5D7D47">
      <w:pPr>
        <w:jc w:val="center"/>
        <w:rPr>
          <w:rFonts w:hint="default" w:ascii="Times New Roman" w:hAnsi="Times New Roman" w:cs="Times New Roman"/>
          <w:b/>
          <w:bCs/>
          <w:color w:val="0000FF"/>
          <w:sz w:val="28"/>
          <w:szCs w:val="28"/>
          <w:lang w:val="vi-VN"/>
        </w:rPr>
      </w:pPr>
      <w:r>
        <w:rPr>
          <w:rFonts w:hint="default" w:ascii="Times New Roman" w:hAnsi="Times New Roman" w:cs="Times New Roman"/>
          <w:b/>
          <w:bCs/>
          <w:color w:val="0000FF"/>
          <w:sz w:val="28"/>
          <w:szCs w:val="28"/>
          <w:lang w:val="vi-VN"/>
        </w:rPr>
        <w:t>ỨNG DỤNG CÔNG NGHỆ SỐ TRONG DẠY HỌC TIẾNG ANH</w:t>
      </w:r>
    </w:p>
    <w:p w14:paraId="363510C5">
      <w:pPr>
        <w:jc w:val="center"/>
        <w:rPr>
          <w:rFonts w:hint="default" w:ascii="Times New Roman" w:hAnsi="Times New Roman" w:cs="Times New Roman"/>
          <w:b/>
          <w:bCs/>
          <w:color w:val="0000FF"/>
          <w:sz w:val="28"/>
          <w:szCs w:val="28"/>
          <w:lang w:val="vi-VN"/>
        </w:rPr>
      </w:pPr>
    </w:p>
    <w:p w14:paraId="39AE818F">
      <w:pPr>
        <w:jc w:val="right"/>
        <w:rPr>
          <w:rFonts w:hint="default" w:ascii="Times New Roman" w:hAnsi="Times New Roman" w:cs="Times New Roman"/>
          <w:b/>
          <w:bCs/>
          <w:i/>
          <w:iCs/>
          <w:color w:val="00B050"/>
          <w:sz w:val="28"/>
          <w:szCs w:val="28"/>
          <w:lang w:val="vi-VN"/>
        </w:rPr>
      </w:pPr>
      <w:r>
        <w:rPr>
          <w:rFonts w:hint="default" w:ascii="Times New Roman" w:hAnsi="Times New Roman" w:cs="Times New Roman"/>
          <w:b/>
          <w:bCs/>
          <w:i/>
          <w:iCs/>
          <w:color w:val="00B050"/>
          <w:sz w:val="28"/>
          <w:szCs w:val="28"/>
          <w:lang w:val="vi-VN"/>
        </w:rPr>
        <w:t>Tác giả: Hoàng Thị Ánh Duy</w:t>
      </w:r>
    </w:p>
    <w:p w14:paraId="015603A2">
      <w:pPr>
        <w:jc w:val="center"/>
        <w:rPr>
          <w:rFonts w:hint="default" w:ascii="Times New Roman" w:hAnsi="Times New Roman" w:cs="Times New Roman"/>
          <w:b/>
          <w:bCs/>
          <w:color w:val="0000FF"/>
          <w:sz w:val="28"/>
          <w:szCs w:val="28"/>
          <w:lang w:val="vi-VN"/>
        </w:rPr>
      </w:pPr>
    </w:p>
    <w:p w14:paraId="417880D6">
      <w:pPr>
        <w:jc w:val="center"/>
        <w:rPr>
          <w:rFonts w:hint="default" w:ascii="Times New Roman" w:hAnsi="Times New Roman" w:cs="Times New Roman"/>
          <w:b/>
          <w:bCs/>
          <w:color w:val="0000FF"/>
          <w:sz w:val="28"/>
          <w:szCs w:val="28"/>
          <w:lang w:val="vi-VN"/>
        </w:rPr>
      </w:pPr>
      <w:bookmarkStart w:id="1" w:name="_GoBack"/>
      <w:r>
        <w:drawing>
          <wp:inline distT="0" distB="0" distL="114300" distR="114300">
            <wp:extent cx="4382770" cy="2463165"/>
            <wp:effectExtent l="0" t="0" r="11430" b="63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pic:cNvPicPr>
                  </pic:nvPicPr>
                  <pic:blipFill>
                    <a:blip r:embed="rId4"/>
                    <a:stretch>
                      <a:fillRect/>
                    </a:stretch>
                  </pic:blipFill>
                  <pic:spPr>
                    <a:xfrm>
                      <a:off x="0" y="0"/>
                      <a:ext cx="4382770" cy="2463165"/>
                    </a:xfrm>
                    <a:prstGeom prst="roundRect">
                      <a:avLst/>
                    </a:prstGeom>
                    <a:noFill/>
                    <a:ln>
                      <a:noFill/>
                    </a:ln>
                  </pic:spPr>
                </pic:pic>
              </a:graphicData>
            </a:graphic>
          </wp:inline>
        </w:drawing>
      </w:r>
      <w:bookmarkEnd w:id="1"/>
    </w:p>
    <w:p w14:paraId="75E520F2">
      <w:pPr>
        <w:jc w:val="center"/>
        <w:rPr>
          <w:rFonts w:hint="default" w:ascii="Times New Roman" w:hAnsi="Times New Roman" w:cs="Times New Roman"/>
          <w:sz w:val="28"/>
          <w:szCs w:val="28"/>
        </w:rPr>
      </w:pPr>
    </w:p>
    <w:p w14:paraId="3CEEF06E">
      <w:pPr>
        <w:rPr>
          <w:rFonts w:hint="default" w:ascii="Times New Roman" w:hAnsi="Times New Roman" w:cs="Times New Roman"/>
          <w:sz w:val="28"/>
          <w:szCs w:val="28"/>
        </w:rPr>
      </w:pPr>
    </w:p>
    <w:p w14:paraId="460DB5B9">
      <w:pPr>
        <w:ind w:firstLine="720" w:firstLineChars="0"/>
        <w:jc w:val="both"/>
        <w:rPr>
          <w:rFonts w:hint="default" w:ascii="Times New Roman" w:hAnsi="Times New Roman" w:eastAsia="SimSun" w:cs="Times New Roman"/>
          <w:sz w:val="28"/>
          <w:szCs w:val="28"/>
        </w:rPr>
      </w:pPr>
      <w:r>
        <w:rPr>
          <w:rFonts w:hint="default" w:ascii="Times New Roman" w:hAnsi="Times New Roman" w:eastAsia="SimSun" w:cs="Times New Roman"/>
          <w:sz w:val="28"/>
          <w:szCs w:val="28"/>
        </w:rPr>
        <w:t>Trong thời đại công nghệ số, việc giảng dạy Tiếng Anh tại các bậc học, đặc biệt là tiểu học, đã bước sang một trang mới đầy năng động và sáng tạo. Thay vì những trang sách giáo khoa khô khan, những tiết học về "</w:t>
      </w:r>
      <w:r>
        <w:rPr>
          <w:rFonts w:hint="default" w:ascii="Times New Roman" w:hAnsi="Times New Roman" w:eastAsia="SimSun" w:cs="Times New Roman"/>
          <w:i/>
          <w:iCs/>
          <w:color w:val="0070C0"/>
          <w:sz w:val="28"/>
          <w:szCs w:val="28"/>
        </w:rPr>
        <w:t>Classroom Activities"</w:t>
      </w:r>
      <w:r>
        <w:rPr>
          <w:rFonts w:hint="default" w:ascii="Times New Roman" w:hAnsi="Times New Roman" w:eastAsia="SimSun" w:cs="Times New Roman"/>
          <w:sz w:val="28"/>
          <w:szCs w:val="28"/>
        </w:rPr>
        <w:t xml:space="preserve"> hay </w:t>
      </w:r>
      <w:r>
        <w:rPr>
          <w:rFonts w:hint="default" w:ascii="Times New Roman" w:hAnsi="Times New Roman" w:eastAsia="SimSun" w:cs="Times New Roman"/>
          <w:i/>
          <w:iCs/>
          <w:color w:val="0070C0"/>
          <w:sz w:val="28"/>
          <w:szCs w:val="28"/>
        </w:rPr>
        <w:t>"Feelings"</w:t>
      </w:r>
      <w:r>
        <w:rPr>
          <w:rFonts w:hint="default" w:ascii="Times New Roman" w:hAnsi="Times New Roman" w:eastAsia="SimSun" w:cs="Times New Roman"/>
          <w:sz w:val="28"/>
          <w:szCs w:val="28"/>
        </w:rPr>
        <w:t xml:space="preserve"> giờ đây trở nên sống động hơn bao giờ hết nhờ sự hỗ trợ của các thiết bị trình chiếu và phần mềm tương tác. </w:t>
      </w:r>
    </w:p>
    <w:p w14:paraId="5161E5E0">
      <w:pPr>
        <w:ind w:firstLine="720" w:firstLineChars="0"/>
        <w:jc w:val="both"/>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xml:space="preserve">Việc linh hoạt sử dụng các công cụ như điện thoại làm camera vật thể giúp giáo viên dễ dàng quan sát và sửa bài viết cho học sinh trực quan trên màn hình lớn. Bên cạnh đó, các nền tảng trò chơi trực tuyến bám sát chương trình </w:t>
      </w:r>
      <w:r>
        <w:rPr>
          <w:rFonts w:hint="default" w:ascii="Times New Roman" w:hAnsi="Times New Roman" w:eastAsia="SimSun" w:cs="Times New Roman"/>
          <w:i/>
          <w:iCs/>
          <w:sz w:val="28"/>
          <w:szCs w:val="28"/>
        </w:rPr>
        <w:t>Global Success</w:t>
      </w:r>
      <w:r>
        <w:rPr>
          <w:rFonts w:hint="default" w:ascii="Times New Roman" w:hAnsi="Times New Roman" w:eastAsia="SimSun" w:cs="Times New Roman"/>
          <w:sz w:val="28"/>
          <w:szCs w:val="28"/>
        </w:rPr>
        <w:t xml:space="preserve"> hay </w:t>
      </w:r>
      <w:r>
        <w:rPr>
          <w:rFonts w:hint="default" w:ascii="Times New Roman" w:hAnsi="Times New Roman" w:eastAsia="SimSun" w:cs="Times New Roman"/>
          <w:i/>
          <w:iCs/>
          <w:sz w:val="28"/>
          <w:szCs w:val="28"/>
        </w:rPr>
        <w:t>i-Learn Smart Start</w:t>
      </w:r>
      <w:r>
        <w:rPr>
          <w:rFonts w:hint="default" w:ascii="Times New Roman" w:hAnsi="Times New Roman" w:eastAsia="SimSun" w:cs="Times New Roman"/>
          <w:sz w:val="28"/>
          <w:szCs w:val="28"/>
        </w:rPr>
        <w:t xml:space="preserve"> không chỉ giúp các em ôn tập từ vựng một cách tự nhiên mà còn tạo ra sự hứng khởi, xóa tan rào cản tâm lý khi học ngoại ngữ. Có thể nói, sự kết hợp giữa kiến thức sư phạm vững vàng và các giải pháp AI, công cụ số chính là chìa khóa để xây dựng một môi trường học tập hiện đại, giúp học sinh tự tin vươn ra thế giới.</w:t>
      </w:r>
    </w:p>
    <w:p w14:paraId="75357F50">
      <w:pPr>
        <w:ind w:firstLine="720" w:firstLineChars="0"/>
        <w:jc w:val="both"/>
        <w:rPr>
          <w:rFonts w:hint="default" w:ascii="Times New Roman" w:hAnsi="Times New Roman" w:eastAsia="SimSun" w:cs="Times New Roman"/>
          <w:sz w:val="28"/>
          <w:szCs w:val="28"/>
          <w:lang w:val="vi-VN"/>
        </w:rPr>
      </w:pPr>
      <w:r>
        <w:rPr>
          <w:rFonts w:hint="default" w:ascii="Times New Roman" w:hAnsi="Times New Roman" w:eastAsia="SimSun" w:cs="Times New Roman"/>
          <w:sz w:val="28"/>
          <w:szCs w:val="28"/>
          <w:lang w:val="vi-VN"/>
        </w:rPr>
        <w:t>Dưới đây là một vài phần mềm, trang web giáo viên có thể áp dụng trong lớp học:</w:t>
      </w:r>
    </w:p>
    <w:p w14:paraId="7E41C463">
      <w:pPr>
        <w:numPr>
          <w:ilvl w:val="0"/>
          <w:numId w:val="11"/>
        </w:numPr>
        <w:ind w:left="80" w:leftChars="0" w:firstLine="720" w:firstLineChars="0"/>
        <w:jc w:val="both"/>
        <w:rPr>
          <w:rFonts w:hint="default" w:ascii="Times New Roman" w:hAnsi="Times New Roman" w:eastAsia="SimSun" w:cs="Times New Roman"/>
          <w:sz w:val="28"/>
          <w:szCs w:val="28"/>
          <w:lang w:val="vi-VN"/>
        </w:rPr>
      </w:pPr>
      <w:r>
        <w:rPr>
          <w:rFonts w:hint="default" w:ascii="Times New Roman" w:hAnsi="Times New Roman" w:cs="Times New Roman"/>
          <w:b/>
          <w:sz w:val="28"/>
          <w:szCs w:val="28"/>
          <w:lang w:val="vi-VN"/>
        </w:rPr>
        <w:t xml:space="preserve">Sử dụng </w:t>
      </w:r>
      <w:r>
        <w:rPr>
          <w:rFonts w:hint="default" w:ascii="Times New Roman" w:hAnsi="Times New Roman" w:cs="Times New Roman"/>
          <w:b/>
          <w:sz w:val="28"/>
          <w:szCs w:val="28"/>
        </w:rPr>
        <w:t xml:space="preserve">công nghệ AI trong các tiết dạy </w:t>
      </w:r>
      <w:r>
        <w:rPr>
          <w:rFonts w:hint="default" w:ascii="Times New Roman" w:hAnsi="Times New Roman" w:cs="Times New Roman"/>
          <w:b/>
          <w:sz w:val="28"/>
          <w:szCs w:val="28"/>
          <w:lang w:val="vi-VN"/>
        </w:rPr>
        <w:t xml:space="preserve">NGHE-NÓI </w:t>
      </w:r>
      <w:r>
        <w:rPr>
          <w:rFonts w:hint="default" w:ascii="Times New Roman" w:hAnsi="Times New Roman" w:cs="Times New Roman"/>
          <w:b/>
          <w:sz w:val="28"/>
          <w:szCs w:val="28"/>
        </w:rPr>
        <w:t xml:space="preserve">tương </w:t>
      </w:r>
      <w:r>
        <w:rPr>
          <w:rFonts w:hint="default" w:ascii="Times New Roman" w:hAnsi="Times New Roman" w:cs="Times New Roman"/>
          <w:b/>
          <w:sz w:val="28"/>
          <w:szCs w:val="28"/>
          <w:lang w:val="vi-VN"/>
        </w:rPr>
        <w:t>t</w:t>
      </w:r>
      <w:r>
        <w:rPr>
          <w:rFonts w:hint="default" w:ascii="Times New Roman" w:hAnsi="Times New Roman" w:cs="Times New Roman"/>
          <w:b/>
          <w:sz w:val="28"/>
          <w:szCs w:val="28"/>
        </w:rPr>
        <w:t xml:space="preserve">ác trên trang: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"https://studio.d-id.com/" </w:instrText>
      </w:r>
      <w:r>
        <w:rPr>
          <w:rFonts w:hint="default" w:ascii="Times New Roman" w:hAnsi="Times New Roman" w:cs="Times New Roman"/>
          <w:sz w:val="28"/>
          <w:szCs w:val="28"/>
        </w:rPr>
        <w:fldChar w:fldCharType="separate"/>
      </w:r>
      <w:r>
        <w:rPr>
          <w:rStyle w:val="51"/>
          <w:rFonts w:hint="default" w:ascii="Times New Roman" w:hAnsi="Times New Roman" w:cs="Times New Roman"/>
          <w:sz w:val="28"/>
          <w:szCs w:val="28"/>
        </w:rPr>
        <w:t>https://studio.d-id.com/</w:t>
      </w:r>
      <w:r>
        <w:rPr>
          <w:rStyle w:val="51"/>
          <w:rFonts w:hint="default" w:ascii="Times New Roman" w:hAnsi="Times New Roman" w:cs="Times New Roman"/>
          <w:sz w:val="28"/>
          <w:szCs w:val="28"/>
        </w:rPr>
        <w:fldChar w:fldCharType="end"/>
      </w:r>
      <w:r>
        <w:rPr>
          <w:rStyle w:val="51"/>
          <w:rFonts w:hint="default" w:ascii="Times New Roman" w:hAnsi="Times New Roman" w:cs="Times New Roman"/>
          <w:sz w:val="28"/>
          <w:szCs w:val="28"/>
          <w:lang w:val="vi-VN"/>
        </w:rPr>
        <w:t xml:space="preserve">. </w:t>
      </w:r>
    </w:p>
    <w:p w14:paraId="5787BC7B">
      <w:pPr>
        <w:numPr>
          <w:ilvl w:val="0"/>
          <w:numId w:val="0"/>
        </w:numPr>
        <w:ind w:left="800" w:leftChars="0"/>
        <w:jc w:val="both"/>
        <w:rPr>
          <w:rFonts w:hint="default" w:ascii="Times New Roman" w:hAnsi="Times New Roman" w:eastAsia="SimSun" w:cs="Times New Roman"/>
          <w:sz w:val="28"/>
          <w:szCs w:val="28"/>
          <w:lang w:val="vi-VN"/>
        </w:rPr>
      </w:pPr>
      <w:r>
        <w:rPr>
          <w:rFonts w:hint="default" w:ascii="Times New Roman" w:hAnsi="Times New Roman" w:eastAsia="SimSun" w:cs="Times New Roman"/>
          <w:sz w:val="28"/>
          <w:szCs w:val="28"/>
          <w:lang w:val="vi-VN"/>
        </w:rPr>
        <w:t>Quét mã QR dưới để xem video hướng dẫn và video mẫu</w:t>
      </w:r>
    </w:p>
    <w:p w14:paraId="0F228254">
      <w:pPr>
        <w:numPr>
          <w:ilvl w:val="0"/>
          <w:numId w:val="0"/>
        </w:numPr>
        <w:ind w:left="800" w:leftChars="0"/>
        <w:jc w:val="both"/>
        <w:rPr>
          <w:rFonts w:hint="default" w:ascii="Times New Roman" w:hAnsi="Times New Roman" w:eastAsia="SimSun" w:cs="Times New Roman"/>
          <w:sz w:val="28"/>
          <w:szCs w:val="28"/>
          <w:lang w:val="vi-VN"/>
        </w:rPr>
      </w:pPr>
    </w:p>
    <w:tbl>
      <w:tblPr>
        <w:tblStyle w:val="12"/>
        <w:tblW w:w="0" w:type="auto"/>
        <w:jc w:val="center"/>
        <w:tblLayout w:type="fixed"/>
        <w:tblCellMar>
          <w:top w:w="0" w:type="dxa"/>
          <w:left w:w="108" w:type="dxa"/>
          <w:bottom w:w="0" w:type="dxa"/>
          <w:right w:w="108" w:type="dxa"/>
        </w:tblCellMar>
      </w:tblPr>
      <w:tblGrid>
        <w:gridCol w:w="3982"/>
        <w:gridCol w:w="3757"/>
      </w:tblGrid>
      <w:tr w14:paraId="1AA001AB">
        <w:tblPrEx>
          <w:tblCellMar>
            <w:top w:w="0" w:type="dxa"/>
            <w:left w:w="108" w:type="dxa"/>
            <w:bottom w:w="0" w:type="dxa"/>
            <w:right w:w="108" w:type="dxa"/>
          </w:tblCellMar>
        </w:tblPrEx>
        <w:trPr>
          <w:trHeight w:val="2568" w:hRule="atLeast"/>
          <w:jc w:val="center"/>
        </w:trPr>
        <w:tc>
          <w:tcPr>
            <w:tcW w:w="3982" w:type="dxa"/>
            <w:shd w:val="clear" w:color="auto" w:fill="auto"/>
            <w:noWrap w:val="0"/>
            <w:vAlign w:val="top"/>
          </w:tcPr>
          <w:p w14:paraId="3D356383">
            <w:pPr>
              <w:pStyle w:val="249"/>
              <w:widowControl w:val="0"/>
              <w:tabs>
                <w:tab w:val="left" w:pos="5040"/>
              </w:tabs>
              <w:spacing w:before="0" w:line="276" w:lineRule="auto"/>
              <w:ind w:right="340" w:rightChars="170"/>
              <w:jc w:val="center"/>
              <w:rPr>
                <w:rFonts w:hint="default" w:ascii="Times New Roman" w:hAnsi="Times New Roman" w:cs="Times New Roman"/>
                <w:sz w:val="28"/>
                <w:szCs w:val="28"/>
              </w:rPr>
            </w:pPr>
            <w:r>
              <w:rPr>
                <w:rFonts w:hint="default" w:ascii="Times New Roman" w:hAnsi="Times New Roman" w:cs="Times New Roman"/>
                <w:sz w:val="28"/>
                <w:szCs w:val="28"/>
                <w:lang w:val="en-GB" w:eastAsia="en-GB"/>
              </w:rPr>
              <w:drawing>
                <wp:inline distT="0" distB="0" distL="114300" distR="114300">
                  <wp:extent cx="2391410" cy="1845310"/>
                  <wp:effectExtent l="0" t="0" r="8890" b="8890"/>
                  <wp:docPr id="2" name="Picture 2" descr="Hướng dẫn sử dụng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ướng dẫn sử dụng D-"/>
                          <pic:cNvPicPr>
                            <a:picLocks noChangeAspect="1"/>
                          </pic:cNvPicPr>
                        </pic:nvPicPr>
                        <pic:blipFill>
                          <a:blip r:embed="rId5"/>
                          <a:stretch>
                            <a:fillRect/>
                          </a:stretch>
                        </pic:blipFill>
                        <pic:spPr>
                          <a:xfrm>
                            <a:off x="0" y="0"/>
                            <a:ext cx="2391410" cy="1845310"/>
                          </a:xfrm>
                          <a:prstGeom prst="rect">
                            <a:avLst/>
                          </a:prstGeom>
                          <a:noFill/>
                          <a:ln>
                            <a:noFill/>
                          </a:ln>
                        </pic:spPr>
                      </pic:pic>
                    </a:graphicData>
                  </a:graphic>
                </wp:inline>
              </w:drawing>
            </w:r>
          </w:p>
        </w:tc>
        <w:tc>
          <w:tcPr>
            <w:tcW w:w="3757" w:type="dxa"/>
            <w:shd w:val="clear" w:color="auto" w:fill="auto"/>
            <w:noWrap w:val="0"/>
            <w:vAlign w:val="top"/>
          </w:tcPr>
          <w:p w14:paraId="7E8A4B5D">
            <w:pPr>
              <w:pStyle w:val="249"/>
              <w:widowControl w:val="0"/>
              <w:spacing w:before="0" w:line="276" w:lineRule="auto"/>
              <w:rPr>
                <w:rFonts w:hint="default" w:ascii="Times New Roman" w:hAnsi="Times New Roman" w:cs="Times New Roman"/>
                <w:sz w:val="28"/>
                <w:szCs w:val="28"/>
              </w:rPr>
            </w:pPr>
            <w:r>
              <w:rPr>
                <w:rFonts w:hint="default" w:ascii="Times New Roman" w:hAnsi="Times New Roman" w:eastAsia="SimSun" w:cs="Times New Roman"/>
                <w:sz w:val="28"/>
                <w:szCs w:val="28"/>
                <w:lang w:val="en-GB" w:eastAsia="en-GB"/>
              </w:rPr>
              <w:drawing>
                <wp:inline distT="0" distB="0" distL="114300" distR="114300">
                  <wp:extent cx="2150745" cy="1828165"/>
                  <wp:effectExtent l="0" t="0" r="8255" b="635"/>
                  <wp:docPr id="4" name="Picture 3" descr="Video AI - Unit 3 - My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Video AI - Unit 3 - My week"/>
                          <pic:cNvPicPr>
                            <a:picLocks noChangeAspect="1"/>
                          </pic:cNvPicPr>
                        </pic:nvPicPr>
                        <pic:blipFill>
                          <a:blip r:embed="rId6"/>
                          <a:srcRect t="7605" b="7491"/>
                          <a:stretch>
                            <a:fillRect/>
                          </a:stretch>
                        </pic:blipFill>
                        <pic:spPr>
                          <a:xfrm>
                            <a:off x="0" y="0"/>
                            <a:ext cx="2150745" cy="1828165"/>
                          </a:xfrm>
                          <a:prstGeom prst="rect">
                            <a:avLst/>
                          </a:prstGeom>
                          <a:noFill/>
                          <a:ln>
                            <a:noFill/>
                          </a:ln>
                        </pic:spPr>
                      </pic:pic>
                    </a:graphicData>
                  </a:graphic>
                </wp:inline>
              </w:drawing>
            </w:r>
          </w:p>
        </w:tc>
      </w:tr>
    </w:tbl>
    <w:p w14:paraId="46311F1A">
      <w:pPr>
        <w:numPr>
          <w:ilvl w:val="0"/>
          <w:numId w:val="11"/>
        </w:numPr>
        <w:ind w:left="80" w:leftChars="0" w:firstLine="720" w:firstLineChars="0"/>
        <w:jc w:val="both"/>
        <w:rPr>
          <w:rFonts w:hint="default" w:ascii="Times New Roman" w:hAnsi="Times New Roman" w:eastAsia="SimSun" w:cs="Times New Roman"/>
          <w:sz w:val="28"/>
          <w:szCs w:val="28"/>
          <w:lang w:val="vi-VN"/>
        </w:rPr>
      </w:pPr>
      <w:r>
        <w:rPr>
          <w:rFonts w:hint="default" w:ascii="Times New Roman" w:hAnsi="Times New Roman" w:cs="Times New Roman"/>
          <w:b/>
          <w:bCs/>
          <w:sz w:val="28"/>
          <w:szCs w:val="28"/>
        </w:rPr>
        <w:t>Tạo môi trường học tập tương tác</w:t>
      </w:r>
      <w:bookmarkStart w:id="0" w:name="_Toc176904824"/>
      <w:r>
        <w:rPr>
          <w:rFonts w:hint="default" w:ascii="Times New Roman" w:hAnsi="Times New Roman" w:cs="Times New Roman"/>
          <w:b/>
          <w:bCs/>
          <w:sz w:val="28"/>
          <w:szCs w:val="28"/>
          <w:lang w:val="vi-VN"/>
        </w:rPr>
        <w:t xml:space="preserve"> trên </w:t>
      </w:r>
      <w:r>
        <w:rPr>
          <w:rFonts w:hint="default" w:ascii="Times New Roman" w:hAnsi="Times New Roman" w:cs="Times New Roman"/>
          <w:b/>
          <w:bCs/>
          <w:color w:val="0070C0"/>
          <w:sz w:val="28"/>
          <w:szCs w:val="28"/>
        </w:rPr>
        <w:t>Edpuzzle</w:t>
      </w:r>
      <w:bookmarkEnd w:id="0"/>
    </w:p>
    <w:p w14:paraId="10CC114C">
      <w:pPr>
        <w:widowControl w:val="0"/>
        <w:spacing w:line="276" w:lineRule="auto"/>
        <w:ind w:firstLine="720"/>
        <w:jc w:val="both"/>
        <w:rPr>
          <w:rFonts w:hint="default" w:ascii="Times New Roman" w:hAnsi="Times New Roman" w:cs="Times New Roman"/>
          <w:sz w:val="28"/>
          <w:szCs w:val="28"/>
        </w:rPr>
      </w:pPr>
      <w:r>
        <w:rPr>
          <w:rFonts w:hint="default" w:ascii="Times New Roman" w:hAnsi="Times New Roman" w:cs="Times New Roman"/>
          <w:sz w:val="28"/>
          <w:szCs w:val="28"/>
        </w:rPr>
        <w:sym w:font="Wingdings" w:char="F0E0"/>
      </w:r>
      <w:r>
        <w:rPr>
          <w:rFonts w:hint="default" w:ascii="Times New Roman" w:hAnsi="Times New Roman" w:cs="Times New Roman"/>
          <w:sz w:val="28"/>
          <w:szCs w:val="28"/>
        </w:rPr>
        <w:t xml:space="preserve"> Link dẫn: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"https://edpuzzle.com/" </w:instrText>
      </w:r>
      <w:r>
        <w:rPr>
          <w:rFonts w:hint="default" w:ascii="Times New Roman" w:hAnsi="Times New Roman" w:cs="Times New Roman"/>
          <w:sz w:val="28"/>
          <w:szCs w:val="28"/>
        </w:rPr>
        <w:fldChar w:fldCharType="separate"/>
      </w:r>
      <w:r>
        <w:rPr>
          <w:rStyle w:val="51"/>
          <w:rFonts w:hint="default" w:ascii="Times New Roman" w:hAnsi="Times New Roman" w:cs="Times New Roman"/>
          <w:sz w:val="28"/>
          <w:szCs w:val="28"/>
        </w:rPr>
        <w:t>https://edpuzzle.com/</w:t>
      </w:r>
      <w:r>
        <w:rPr>
          <w:rStyle w:val="51"/>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p w14:paraId="1434572C">
      <w:pPr>
        <w:widowControl w:val="0"/>
        <w:spacing w:line="276" w:lineRule="auto"/>
        <w:ind w:firstLine="720"/>
        <w:jc w:val="both"/>
        <w:rPr>
          <w:rFonts w:hint="default" w:ascii="Times New Roman" w:hAnsi="Times New Roman" w:cs="Times New Roman"/>
          <w:sz w:val="28"/>
          <w:szCs w:val="28"/>
        </w:rPr>
      </w:pPr>
      <w:r>
        <w:rPr>
          <w:rFonts w:hint="default" w:ascii="Times New Roman" w:hAnsi="Times New Roman" w:cs="Times New Roman"/>
          <w:sz w:val="28"/>
          <w:szCs w:val="28"/>
        </w:rPr>
        <w:sym w:font="Wingdings" w:char="F0E0"/>
      </w:r>
      <w:r>
        <w:rPr>
          <w:rFonts w:hint="default" w:ascii="Times New Roman" w:hAnsi="Times New Roman" w:cs="Times New Roman"/>
          <w:sz w:val="28"/>
          <w:szCs w:val="28"/>
        </w:rPr>
        <w:t xml:space="preserve"> Quét QR để xem video hướng dẫn:</w:t>
      </w:r>
    </w:p>
    <w:tbl>
      <w:tblPr>
        <w:tblStyle w:val="12"/>
        <w:tblW w:w="0" w:type="auto"/>
        <w:jc w:val="center"/>
        <w:tblLayout w:type="fixed"/>
        <w:tblCellMar>
          <w:top w:w="0" w:type="dxa"/>
          <w:left w:w="108" w:type="dxa"/>
          <w:bottom w:w="0" w:type="dxa"/>
          <w:right w:w="108" w:type="dxa"/>
        </w:tblCellMar>
      </w:tblPr>
      <w:tblGrid>
        <w:gridCol w:w="4371"/>
        <w:gridCol w:w="3888"/>
      </w:tblGrid>
      <w:tr w14:paraId="3DA3F211">
        <w:tblPrEx>
          <w:tblCellMar>
            <w:top w:w="0" w:type="dxa"/>
            <w:left w:w="108" w:type="dxa"/>
            <w:bottom w:w="0" w:type="dxa"/>
            <w:right w:w="108" w:type="dxa"/>
          </w:tblCellMar>
        </w:tblPrEx>
        <w:trPr>
          <w:trHeight w:val="3348" w:hRule="atLeast"/>
          <w:jc w:val="center"/>
        </w:trPr>
        <w:tc>
          <w:tcPr>
            <w:tcW w:w="4371" w:type="dxa"/>
            <w:shd w:val="clear" w:color="auto" w:fill="auto"/>
            <w:noWrap w:val="0"/>
            <w:vAlign w:val="top"/>
          </w:tcPr>
          <w:p w14:paraId="797929EC">
            <w:pPr>
              <w:pStyle w:val="249"/>
              <w:widowControl w:val="0"/>
              <w:tabs>
                <w:tab w:val="left" w:pos="5040"/>
              </w:tabs>
              <w:spacing w:before="0" w:line="276" w:lineRule="auto"/>
              <w:ind w:right="94" w:rightChars="47" w:firstLine="111"/>
              <w:rPr>
                <w:rFonts w:hint="default" w:ascii="Times New Roman" w:hAnsi="Times New Roman" w:cs="Times New Roman"/>
                <w:sz w:val="28"/>
                <w:szCs w:val="28"/>
              </w:rPr>
            </w:pPr>
            <w:r>
              <w:rPr>
                <w:rFonts w:hint="default" w:ascii="Times New Roman" w:hAnsi="Times New Roman" w:cs="Times New Roman"/>
                <w:sz w:val="28"/>
                <w:szCs w:val="28"/>
                <w:lang w:val="en-GB" w:eastAsia="en-GB"/>
              </w:rPr>
              <w:drawing>
                <wp:inline distT="0" distB="0" distL="114300" distR="114300">
                  <wp:extent cx="2101215" cy="1779270"/>
                  <wp:effectExtent l="0" t="0" r="6985" b="11430"/>
                  <wp:docPr id="38" name="Picture 4" descr="Screenshot 2026-02-02 115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 descr="Screenshot 2026-02-02 115934"/>
                          <pic:cNvPicPr>
                            <a:picLocks noChangeAspect="1"/>
                          </pic:cNvPicPr>
                        </pic:nvPicPr>
                        <pic:blipFill>
                          <a:blip r:embed="rId7"/>
                          <a:stretch>
                            <a:fillRect/>
                          </a:stretch>
                        </pic:blipFill>
                        <pic:spPr>
                          <a:xfrm>
                            <a:off x="0" y="0"/>
                            <a:ext cx="2101215" cy="1779270"/>
                          </a:xfrm>
                          <a:prstGeom prst="roundRect">
                            <a:avLst/>
                          </a:prstGeom>
                          <a:noFill/>
                          <a:ln>
                            <a:noFill/>
                          </a:ln>
                          <a:effectLst/>
                        </pic:spPr>
                      </pic:pic>
                    </a:graphicData>
                  </a:graphic>
                </wp:inline>
              </w:drawing>
            </w:r>
          </w:p>
        </w:tc>
        <w:tc>
          <w:tcPr>
            <w:tcW w:w="3888" w:type="dxa"/>
            <w:shd w:val="clear" w:color="auto" w:fill="auto"/>
            <w:noWrap w:val="0"/>
            <w:vAlign w:val="top"/>
          </w:tcPr>
          <w:p w14:paraId="5B84CF10">
            <w:pPr>
              <w:pStyle w:val="249"/>
              <w:widowControl w:val="0"/>
              <w:spacing w:before="0" w:line="276" w:lineRule="auto"/>
              <w:rPr>
                <w:rFonts w:hint="default" w:ascii="Times New Roman" w:hAnsi="Times New Roman" w:cs="Times New Roman"/>
                <w:sz w:val="28"/>
                <w:szCs w:val="28"/>
              </w:rPr>
            </w:pPr>
            <w:r>
              <w:rPr>
                <w:rFonts w:hint="default" w:ascii="Times New Roman" w:hAnsi="Times New Roman" w:cs="Times New Roman"/>
                <w:sz w:val="28"/>
                <w:szCs w:val="28"/>
                <w:lang w:val="en-GB" w:eastAsia="en-GB"/>
              </w:rPr>
              <w:drawing>
                <wp:inline distT="0" distB="0" distL="114300" distR="114300">
                  <wp:extent cx="1821815" cy="1776095"/>
                  <wp:effectExtent l="0" t="0" r="6985" b="1905"/>
                  <wp:docPr id="5" name="Picture 5" descr="Hướng dẫn sử dụng Ed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ướng dẫn sử dụng Edpuzzle"/>
                          <pic:cNvPicPr>
                            <a:picLocks noChangeAspect="1"/>
                          </pic:cNvPicPr>
                        </pic:nvPicPr>
                        <pic:blipFill>
                          <a:blip r:embed="rId8"/>
                          <a:stretch>
                            <a:fillRect/>
                          </a:stretch>
                        </pic:blipFill>
                        <pic:spPr>
                          <a:xfrm>
                            <a:off x="0" y="0"/>
                            <a:ext cx="1821815" cy="1776095"/>
                          </a:xfrm>
                          <a:prstGeom prst="rect">
                            <a:avLst/>
                          </a:prstGeom>
                          <a:noFill/>
                          <a:ln>
                            <a:noFill/>
                          </a:ln>
                        </pic:spPr>
                      </pic:pic>
                    </a:graphicData>
                  </a:graphic>
                </wp:inline>
              </w:drawing>
            </w:r>
          </w:p>
        </w:tc>
      </w:tr>
    </w:tbl>
    <w:p w14:paraId="458B7184">
      <w:pPr>
        <w:widowControl w:val="0"/>
        <w:spacing w:line="276" w:lineRule="auto"/>
        <w:ind w:firstLine="720"/>
        <w:jc w:val="both"/>
        <w:rPr>
          <w:rFonts w:hint="default" w:ascii="Times New Roman" w:hAnsi="Times New Roman" w:cs="Times New Roman"/>
          <w:sz w:val="28"/>
          <w:szCs w:val="28"/>
        </w:rPr>
      </w:pPr>
    </w:p>
    <w:p w14:paraId="692566ED">
      <w:pPr>
        <w:numPr>
          <w:ilvl w:val="0"/>
          <w:numId w:val="11"/>
        </w:numPr>
        <w:ind w:left="80" w:leftChars="0" w:firstLine="720" w:firstLineChars="0"/>
        <w:jc w:val="both"/>
        <w:rPr>
          <w:rFonts w:hint="default" w:ascii="Times New Roman" w:hAnsi="Times New Roman" w:eastAsia="sans-serif" w:cs="Times New Roman"/>
          <w:b/>
          <w:bCs/>
          <w:color w:val="1F1F1F"/>
          <w:sz w:val="28"/>
          <w:szCs w:val="28"/>
          <w:lang w:val="vi-VN"/>
        </w:rPr>
      </w:pPr>
      <w:r>
        <w:rPr>
          <w:rFonts w:hint="default" w:ascii="Times New Roman" w:hAnsi="Times New Roman" w:cs="Times New Roman"/>
          <w:b/>
          <w:sz w:val="28"/>
          <w:szCs w:val="28"/>
          <w:lang w:val="vi-VN"/>
        </w:rPr>
        <w:t>Sử dụng c</w:t>
      </w:r>
      <w:r>
        <w:rPr>
          <w:rFonts w:hint="default" w:ascii="Times New Roman" w:hAnsi="Times New Roman" w:cs="Times New Roman"/>
          <w:b/>
          <w:sz w:val="28"/>
          <w:szCs w:val="28"/>
        </w:rPr>
        <w:t>ác công cụ AI để tạo</w:t>
      </w:r>
      <w:r>
        <w:rPr>
          <w:rFonts w:hint="default" w:ascii="Times New Roman" w:hAnsi="Times New Roman" w:cs="Times New Roman"/>
          <w:b/>
          <w:sz w:val="28"/>
          <w:szCs w:val="28"/>
          <w:lang w:val="vi-VN"/>
        </w:rPr>
        <w:t xml:space="preserve"> hoạt động tương tác với video trên YOUTUBE: </w:t>
      </w:r>
    </w:p>
    <w:p w14:paraId="5CCC6D88">
      <w:pPr>
        <w:numPr>
          <w:ilvl w:val="0"/>
          <w:numId w:val="0"/>
        </w:numPr>
        <w:ind w:left="800" w:leftChars="0"/>
        <w:jc w:val="both"/>
        <w:rPr>
          <w:rFonts w:hint="default" w:ascii="Times New Roman" w:hAnsi="Times New Roman" w:eastAsia="sans-serif" w:cs="Times New Roman"/>
          <w:b/>
          <w:bCs/>
          <w:color w:val="1F1F1F"/>
          <w:sz w:val="28"/>
          <w:szCs w:val="28"/>
          <w:lang w:val="vi-VN"/>
        </w:rPr>
      </w:pPr>
      <w:r>
        <w:rPr>
          <w:rFonts w:hint="default" w:ascii="Times New Roman" w:hAnsi="Times New Roman" w:cs="Times New Roman"/>
          <w:b/>
          <w:sz w:val="28"/>
          <w:szCs w:val="28"/>
          <w:lang w:val="vi-VN"/>
        </w:rPr>
        <w:t>a.</w:t>
      </w:r>
      <w:r>
        <w:rPr>
          <w:rFonts w:hint="default" w:ascii="Times New Roman" w:hAnsi="Times New Roman" w:eastAsia="sans-serif" w:cs="Times New Roman"/>
          <w:b/>
          <w:bCs/>
          <w:color w:val="1F1F1F"/>
          <w:sz w:val="28"/>
          <w:szCs w:val="28"/>
        </w:rPr>
        <w:t>Kung Fu Qui</w:t>
      </w:r>
      <w:r>
        <w:rPr>
          <w:rFonts w:hint="default" w:ascii="Times New Roman" w:hAnsi="Times New Roman" w:eastAsia="sans-serif" w:cs="Times New Roman"/>
          <w:b/>
          <w:bCs/>
          <w:color w:val="1F1F1F"/>
          <w:sz w:val="28"/>
          <w:szCs w:val="28"/>
          <w:lang w:val="vi-VN"/>
        </w:rPr>
        <w:t>z</w:t>
      </w:r>
    </w:p>
    <w:p w14:paraId="364A0573">
      <w:pPr>
        <w:widowControl w:val="0"/>
        <w:spacing w:line="276" w:lineRule="auto"/>
        <w:ind w:firstLine="720"/>
        <w:jc w:val="both"/>
        <w:rPr>
          <w:rFonts w:hint="default" w:ascii="Times New Roman" w:hAnsi="Times New Roman" w:cs="Times New Roman"/>
          <w:sz w:val="28"/>
          <w:szCs w:val="28"/>
        </w:rPr>
      </w:pPr>
      <w:r>
        <w:rPr>
          <w:rFonts w:hint="default" w:ascii="Times New Roman" w:hAnsi="Times New Roman" w:cs="Times New Roman"/>
          <w:sz w:val="28"/>
          <w:szCs w:val="28"/>
        </w:rPr>
        <w:sym w:font="Wingdings" w:char="F0E0"/>
      </w:r>
      <w:r>
        <w:rPr>
          <w:rFonts w:hint="default" w:ascii="Times New Roman" w:hAnsi="Times New Roman" w:cs="Times New Roman"/>
          <w:sz w:val="28"/>
          <w:szCs w:val="28"/>
        </w:rPr>
        <w:t xml:space="preserve"> Link dẫn: </w:t>
      </w:r>
      <w:r>
        <w:rPr>
          <w:rFonts w:hint="default" w:ascii="Times New Roman" w:hAnsi="Times New Roman" w:eastAsia="sans-serif" w:cs="Times New Roman"/>
          <w:color w:val="4472C4"/>
          <w:sz w:val="28"/>
          <w:szCs w:val="28"/>
          <w:lang w:val="vi-VN"/>
        </w:rPr>
        <w:t>www.kungfuquiz.com</w:t>
      </w:r>
    </w:p>
    <w:p w14:paraId="2A7C3B91">
      <w:pPr>
        <w:widowControl w:val="0"/>
        <w:spacing w:line="276" w:lineRule="auto"/>
        <w:ind w:firstLine="720"/>
        <w:jc w:val="both"/>
        <w:rPr>
          <w:rFonts w:hint="default" w:ascii="Times New Roman" w:hAnsi="Times New Roman" w:cs="Times New Roman"/>
          <w:sz w:val="28"/>
          <w:szCs w:val="28"/>
        </w:rPr>
      </w:pPr>
      <w:r>
        <w:rPr>
          <w:rFonts w:hint="default" w:ascii="Times New Roman" w:hAnsi="Times New Roman" w:cs="Times New Roman"/>
          <w:sz w:val="28"/>
          <w:szCs w:val="28"/>
        </w:rPr>
        <w:sym w:font="Wingdings" w:char="F0E0"/>
      </w:r>
      <w:r>
        <w:rPr>
          <w:rFonts w:hint="default" w:ascii="Times New Roman" w:hAnsi="Times New Roman" w:cs="Times New Roman"/>
          <w:sz w:val="28"/>
          <w:szCs w:val="28"/>
        </w:rPr>
        <w:t xml:space="preserve"> Quét QR để xem video hướng dẫn:</w:t>
      </w:r>
    </w:p>
    <w:tbl>
      <w:tblPr>
        <w:tblStyle w:val="12"/>
        <w:tblW w:w="0" w:type="auto"/>
        <w:tblInd w:w="0" w:type="dxa"/>
        <w:tblLayout w:type="fixed"/>
        <w:tblCellMar>
          <w:top w:w="0" w:type="dxa"/>
          <w:left w:w="108" w:type="dxa"/>
          <w:bottom w:w="0" w:type="dxa"/>
          <w:right w:w="108" w:type="dxa"/>
        </w:tblCellMar>
      </w:tblPr>
      <w:tblGrid>
        <w:gridCol w:w="4746"/>
        <w:gridCol w:w="4105"/>
      </w:tblGrid>
      <w:tr w14:paraId="523D8BAD">
        <w:tblPrEx>
          <w:tblCellMar>
            <w:top w:w="0" w:type="dxa"/>
            <w:left w:w="108" w:type="dxa"/>
            <w:bottom w:w="0" w:type="dxa"/>
            <w:right w:w="108" w:type="dxa"/>
          </w:tblCellMar>
        </w:tblPrEx>
        <w:trPr>
          <w:trHeight w:val="3554" w:hRule="atLeast"/>
        </w:trPr>
        <w:tc>
          <w:tcPr>
            <w:tcW w:w="4746" w:type="dxa"/>
            <w:shd w:val="clear" w:color="auto" w:fill="auto"/>
            <w:noWrap w:val="0"/>
            <w:vAlign w:val="top"/>
          </w:tcPr>
          <w:p w14:paraId="4E013215">
            <w:pPr>
              <w:pStyle w:val="249"/>
              <w:widowControl w:val="0"/>
              <w:tabs>
                <w:tab w:val="left" w:pos="5040"/>
              </w:tabs>
              <w:spacing w:before="0" w:line="276" w:lineRule="auto"/>
              <w:ind w:right="340" w:rightChars="170"/>
              <w:jc w:val="center"/>
              <w:rPr>
                <w:rFonts w:hint="default" w:ascii="Times New Roman" w:hAnsi="Times New Roman" w:cs="Times New Roman"/>
                <w:sz w:val="28"/>
                <w:szCs w:val="28"/>
              </w:rPr>
            </w:pPr>
            <w:r>
              <w:rPr>
                <w:rFonts w:hint="default" w:ascii="Times New Roman" w:hAnsi="Times New Roman" w:eastAsia="sans-serif" w:cs="Times New Roman"/>
                <w:color w:val="1F1F1F"/>
                <w:sz w:val="28"/>
                <w:szCs w:val="28"/>
                <w:lang w:val="en-GB" w:eastAsia="en-GB"/>
              </w:rPr>
              <w:drawing>
                <wp:inline distT="0" distB="0" distL="114300" distR="114300">
                  <wp:extent cx="2215515" cy="1770380"/>
                  <wp:effectExtent l="0" t="0" r="6985" b="7620"/>
                  <wp:docPr id="6" name="Picture 2" descr="Screenshot 2026-01-27 16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Screenshot 2026-01-27 160716"/>
                          <pic:cNvPicPr>
                            <a:picLocks noChangeAspect="1"/>
                          </pic:cNvPicPr>
                        </pic:nvPicPr>
                        <pic:blipFill>
                          <a:blip r:embed="rId9"/>
                          <a:stretch>
                            <a:fillRect/>
                          </a:stretch>
                        </pic:blipFill>
                        <pic:spPr>
                          <a:xfrm>
                            <a:off x="0" y="0"/>
                            <a:ext cx="2215515" cy="1770380"/>
                          </a:xfrm>
                          <a:prstGeom prst="roundRect">
                            <a:avLst/>
                          </a:prstGeom>
                          <a:noFill/>
                          <a:ln>
                            <a:noFill/>
                          </a:ln>
                          <a:effectLst/>
                        </pic:spPr>
                      </pic:pic>
                    </a:graphicData>
                  </a:graphic>
                </wp:inline>
              </w:drawing>
            </w:r>
          </w:p>
        </w:tc>
        <w:tc>
          <w:tcPr>
            <w:tcW w:w="4105" w:type="dxa"/>
            <w:shd w:val="clear" w:color="auto" w:fill="auto"/>
            <w:noWrap w:val="0"/>
            <w:vAlign w:val="top"/>
          </w:tcPr>
          <w:p w14:paraId="7570E0BC">
            <w:pPr>
              <w:pStyle w:val="249"/>
              <w:widowControl w:val="0"/>
              <w:spacing w:before="0" w:line="276" w:lineRule="auto"/>
              <w:rPr>
                <w:rFonts w:hint="default" w:ascii="Times New Roman" w:hAnsi="Times New Roman" w:cs="Times New Roman"/>
                <w:sz w:val="28"/>
                <w:szCs w:val="28"/>
              </w:rPr>
            </w:pPr>
            <w:r>
              <w:rPr>
                <w:rFonts w:hint="default" w:ascii="Times New Roman" w:hAnsi="Times New Roman" w:cs="Times New Roman"/>
                <w:sz w:val="28"/>
                <w:szCs w:val="28"/>
                <w:lang w:val="en-GB" w:eastAsia="en-GB"/>
              </w:rPr>
              <w:drawing>
                <wp:inline distT="0" distB="0" distL="114300" distR="114300">
                  <wp:extent cx="2009775" cy="1844040"/>
                  <wp:effectExtent l="0" t="0" r="9525" b="10160"/>
                  <wp:docPr id="7" name="Picture 7" descr="Hướng dẫn sử dụng Kung Fu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ướng dẫn sử dụng Kung Fu Quiz"/>
                          <pic:cNvPicPr>
                            <a:picLocks noChangeAspect="1"/>
                          </pic:cNvPicPr>
                        </pic:nvPicPr>
                        <pic:blipFill>
                          <a:blip r:embed="rId10"/>
                          <a:stretch>
                            <a:fillRect/>
                          </a:stretch>
                        </pic:blipFill>
                        <pic:spPr>
                          <a:xfrm>
                            <a:off x="0" y="0"/>
                            <a:ext cx="2009775" cy="1844040"/>
                          </a:xfrm>
                          <a:prstGeom prst="rect">
                            <a:avLst/>
                          </a:prstGeom>
                          <a:noFill/>
                          <a:ln>
                            <a:noFill/>
                          </a:ln>
                        </pic:spPr>
                      </pic:pic>
                    </a:graphicData>
                  </a:graphic>
                </wp:inline>
              </w:drawing>
            </w:r>
          </w:p>
        </w:tc>
      </w:tr>
    </w:tbl>
    <w:p w14:paraId="467D0113">
      <w:pPr>
        <w:pStyle w:val="85"/>
        <w:numPr>
          <w:ilvl w:val="0"/>
          <w:numId w:val="0"/>
        </w:numPr>
        <w:spacing w:before="0" w:beforeAutospacing="0" w:after="0" w:afterAutospacing="0" w:line="276" w:lineRule="auto"/>
        <w:jc w:val="both"/>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b. LingoClip - Học Tiếng Anh qua lời bài hát</w:t>
      </w:r>
    </w:p>
    <w:p w14:paraId="01236048">
      <w:pPr>
        <w:widowControl w:val="0"/>
        <w:spacing w:line="276" w:lineRule="auto"/>
        <w:ind w:firstLine="720"/>
        <w:jc w:val="both"/>
        <w:rPr>
          <w:rFonts w:hint="default" w:ascii="Times New Roman" w:hAnsi="Times New Roman" w:cs="Times New Roman"/>
          <w:sz w:val="28"/>
          <w:szCs w:val="28"/>
        </w:rPr>
      </w:pPr>
      <w:r>
        <w:rPr>
          <w:rFonts w:hint="default" w:ascii="Times New Roman" w:hAnsi="Times New Roman" w:cs="Times New Roman"/>
          <w:sz w:val="28"/>
          <w:szCs w:val="28"/>
        </w:rPr>
        <w:sym w:font="Wingdings" w:char="F0E0"/>
      </w:r>
      <w:r>
        <w:rPr>
          <w:rFonts w:hint="default" w:ascii="Times New Roman" w:hAnsi="Times New Roman" w:cs="Times New Roman"/>
          <w:sz w:val="28"/>
          <w:szCs w:val="28"/>
        </w:rPr>
        <w:t xml:space="preserve"> Link dẫn: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"https://lingoclip.com/" </w:instrText>
      </w:r>
      <w:r>
        <w:rPr>
          <w:rFonts w:hint="default" w:ascii="Times New Roman" w:hAnsi="Times New Roman" w:cs="Times New Roman"/>
          <w:sz w:val="28"/>
          <w:szCs w:val="28"/>
        </w:rPr>
        <w:fldChar w:fldCharType="separate"/>
      </w:r>
      <w:r>
        <w:rPr>
          <w:rStyle w:val="51"/>
          <w:rFonts w:hint="default" w:ascii="Times New Roman" w:hAnsi="Times New Roman" w:cs="Times New Roman"/>
          <w:bCs/>
          <w:sz w:val="28"/>
          <w:szCs w:val="28"/>
          <w:lang w:val="vi-VN"/>
        </w:rPr>
        <w:t>https://lingoclip.com/</w:t>
      </w:r>
      <w:r>
        <w:rPr>
          <w:rStyle w:val="51"/>
          <w:rFonts w:hint="default" w:ascii="Times New Roman" w:hAnsi="Times New Roman" w:cs="Times New Roman"/>
          <w:bCs/>
          <w:sz w:val="28"/>
          <w:szCs w:val="28"/>
          <w:lang w:val="vi-VN"/>
        </w:rPr>
        <w:fldChar w:fldCharType="end"/>
      </w:r>
    </w:p>
    <w:p w14:paraId="18A119AF">
      <w:pPr>
        <w:widowControl w:val="0"/>
        <w:spacing w:line="276" w:lineRule="auto"/>
        <w:ind w:firstLine="720"/>
        <w:jc w:val="both"/>
        <w:rPr>
          <w:rFonts w:hint="default" w:ascii="Times New Roman" w:hAnsi="Times New Roman" w:cs="Times New Roman"/>
          <w:sz w:val="28"/>
          <w:szCs w:val="28"/>
        </w:rPr>
      </w:pPr>
      <w:r>
        <w:rPr>
          <w:rFonts w:hint="default" w:ascii="Times New Roman" w:hAnsi="Times New Roman" w:cs="Times New Roman"/>
          <w:sz w:val="28"/>
          <w:szCs w:val="28"/>
        </w:rPr>
        <w:sym w:font="Wingdings" w:char="F0E0"/>
      </w:r>
      <w:r>
        <w:rPr>
          <w:rFonts w:hint="default" w:ascii="Times New Roman" w:hAnsi="Times New Roman" w:cs="Times New Roman"/>
          <w:sz w:val="28"/>
          <w:szCs w:val="28"/>
        </w:rPr>
        <w:t xml:space="preserve"> Quét QR để xem video hướng dẫn:</w:t>
      </w:r>
    </w:p>
    <w:tbl>
      <w:tblPr>
        <w:tblStyle w:val="12"/>
        <w:tblW w:w="0" w:type="auto"/>
        <w:jc w:val="center"/>
        <w:tblLayout w:type="fixed"/>
        <w:tblCellMar>
          <w:top w:w="0" w:type="dxa"/>
          <w:left w:w="108" w:type="dxa"/>
          <w:bottom w:w="0" w:type="dxa"/>
          <w:right w:w="108" w:type="dxa"/>
        </w:tblCellMar>
      </w:tblPr>
      <w:tblGrid>
        <w:gridCol w:w="4633"/>
        <w:gridCol w:w="3846"/>
      </w:tblGrid>
      <w:tr w14:paraId="5D506008">
        <w:tblPrEx>
          <w:tblCellMar>
            <w:top w:w="0" w:type="dxa"/>
            <w:left w:w="108" w:type="dxa"/>
            <w:bottom w:w="0" w:type="dxa"/>
            <w:right w:w="108" w:type="dxa"/>
          </w:tblCellMar>
        </w:tblPrEx>
        <w:trPr>
          <w:trHeight w:val="2658" w:hRule="atLeast"/>
          <w:jc w:val="center"/>
        </w:trPr>
        <w:tc>
          <w:tcPr>
            <w:tcW w:w="4458" w:type="dxa"/>
            <w:shd w:val="clear" w:color="auto" w:fill="auto"/>
            <w:noWrap w:val="0"/>
            <w:vAlign w:val="top"/>
          </w:tcPr>
          <w:p w14:paraId="799F9C47">
            <w:pPr>
              <w:pStyle w:val="249"/>
              <w:widowControl w:val="0"/>
              <w:tabs>
                <w:tab w:val="left" w:pos="5040"/>
              </w:tabs>
              <w:spacing w:before="0" w:line="276" w:lineRule="auto"/>
              <w:ind w:right="340" w:rightChars="170"/>
              <w:jc w:val="center"/>
              <w:rPr>
                <w:rFonts w:hint="default" w:ascii="Times New Roman" w:hAnsi="Times New Roman" w:cs="Times New Roman"/>
                <w:sz w:val="28"/>
                <w:szCs w:val="28"/>
              </w:rPr>
            </w:pPr>
            <w:r>
              <w:rPr>
                <w:rFonts w:hint="default" w:ascii="Times New Roman" w:hAnsi="Times New Roman" w:cs="Times New Roman"/>
                <w:i/>
                <w:sz w:val="28"/>
                <w:szCs w:val="28"/>
                <w:lang w:val="en-GB" w:eastAsia="en-GB"/>
              </w:rPr>
              <w:drawing>
                <wp:inline distT="0" distB="0" distL="114300" distR="114300">
                  <wp:extent cx="2528570" cy="1757045"/>
                  <wp:effectExtent l="0" t="0" r="11430" b="8255"/>
                  <wp:docPr id="31" name="Picture 8" descr="Screenshot 2026-01-30 21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 descr="Screenshot 2026-01-30 210410"/>
                          <pic:cNvPicPr>
                            <a:picLocks noChangeAspect="1"/>
                          </pic:cNvPicPr>
                        </pic:nvPicPr>
                        <pic:blipFill>
                          <a:blip r:embed="rId11"/>
                          <a:stretch>
                            <a:fillRect/>
                          </a:stretch>
                        </pic:blipFill>
                        <pic:spPr>
                          <a:xfrm>
                            <a:off x="0" y="0"/>
                            <a:ext cx="2528570" cy="1757045"/>
                          </a:xfrm>
                          <a:prstGeom prst="roundRect">
                            <a:avLst/>
                          </a:prstGeom>
                          <a:noFill/>
                          <a:ln>
                            <a:noFill/>
                          </a:ln>
                          <a:effectLst/>
                        </pic:spPr>
                      </pic:pic>
                    </a:graphicData>
                  </a:graphic>
                </wp:inline>
              </w:drawing>
            </w:r>
          </w:p>
        </w:tc>
        <w:tc>
          <w:tcPr>
            <w:tcW w:w="3701" w:type="dxa"/>
            <w:shd w:val="clear" w:color="auto" w:fill="auto"/>
            <w:noWrap w:val="0"/>
            <w:vAlign w:val="top"/>
          </w:tcPr>
          <w:p w14:paraId="091CFE67">
            <w:pPr>
              <w:pStyle w:val="249"/>
              <w:widowControl w:val="0"/>
              <w:spacing w:before="0" w:line="276" w:lineRule="auto"/>
              <w:rPr>
                <w:rFonts w:hint="default" w:ascii="Times New Roman" w:hAnsi="Times New Roman" w:cs="Times New Roman"/>
                <w:sz w:val="28"/>
                <w:szCs w:val="28"/>
              </w:rPr>
            </w:pPr>
            <w:r>
              <w:rPr>
                <w:rFonts w:hint="default" w:ascii="Times New Roman" w:hAnsi="Times New Roman" w:cs="Times New Roman"/>
                <w:sz w:val="28"/>
                <w:szCs w:val="28"/>
                <w:lang w:val="en-GB" w:eastAsia="en-GB"/>
              </w:rPr>
              <w:drawing>
                <wp:inline distT="0" distB="0" distL="114300" distR="114300">
                  <wp:extent cx="1888490" cy="1642745"/>
                  <wp:effectExtent l="0" t="0" r="3810" b="8255"/>
                  <wp:docPr id="8" name="Picture 9" descr="Hướng dẫn sử dụng Lingo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Hướng dẫn sử dụng LingoClip"/>
                          <pic:cNvPicPr>
                            <a:picLocks noChangeAspect="1"/>
                          </pic:cNvPicPr>
                        </pic:nvPicPr>
                        <pic:blipFill>
                          <a:blip r:embed="rId12"/>
                          <a:stretch>
                            <a:fillRect/>
                          </a:stretch>
                        </pic:blipFill>
                        <pic:spPr>
                          <a:xfrm>
                            <a:off x="0" y="0"/>
                            <a:ext cx="1888490" cy="1642745"/>
                          </a:xfrm>
                          <a:prstGeom prst="rect">
                            <a:avLst/>
                          </a:prstGeom>
                          <a:noFill/>
                          <a:ln>
                            <a:noFill/>
                          </a:ln>
                        </pic:spPr>
                      </pic:pic>
                    </a:graphicData>
                  </a:graphic>
                </wp:inline>
              </w:drawing>
            </w:r>
          </w:p>
        </w:tc>
      </w:tr>
    </w:tbl>
    <w:p w14:paraId="78876650">
      <w:pPr>
        <w:pStyle w:val="85"/>
        <w:numPr>
          <w:ilvl w:val="0"/>
          <w:numId w:val="0"/>
        </w:numPr>
        <w:spacing w:before="0" w:beforeAutospacing="0" w:after="0" w:afterAutospacing="0" w:line="276" w:lineRule="auto"/>
        <w:jc w:val="both"/>
        <w:rPr>
          <w:rFonts w:hint="default" w:ascii="Times New Roman" w:hAnsi="Times New Roman" w:cs="Times New Roman"/>
          <w:b/>
          <w:sz w:val="28"/>
          <w:szCs w:val="28"/>
          <w:lang w:val="vi-VN"/>
        </w:rPr>
      </w:pPr>
    </w:p>
    <w:p w14:paraId="0105EA46">
      <w:pPr>
        <w:pStyle w:val="85"/>
        <w:numPr>
          <w:ilvl w:val="0"/>
          <w:numId w:val="11"/>
        </w:numPr>
        <w:pBdr>
          <w:top w:val="none" w:color="1F1F1F" w:sz="0" w:space="0"/>
          <w:left w:val="none" w:color="1F1F1F" w:sz="0" w:space="0"/>
          <w:bottom w:val="none" w:color="1F1F1F" w:sz="0" w:space="0"/>
          <w:right w:val="none" w:color="1F1F1F" w:sz="0" w:space="0"/>
        </w:pBdr>
        <w:spacing w:before="0" w:beforeAutospacing="0" w:after="0" w:afterAutospacing="0" w:line="276" w:lineRule="auto"/>
        <w:ind w:left="80" w:leftChars="0" w:firstLine="720" w:firstLineChars="0"/>
        <w:jc w:val="both"/>
        <w:rPr>
          <w:rFonts w:hint="default" w:ascii="Times New Roman" w:hAnsi="Times New Roman" w:eastAsia="sans-serif" w:cs="Times New Roman"/>
          <w:b/>
          <w:color w:val="1F1F1F"/>
          <w:sz w:val="28"/>
          <w:szCs w:val="28"/>
          <w:lang w:val="vi-VN"/>
        </w:rPr>
      </w:pPr>
      <w:r>
        <w:rPr>
          <w:rFonts w:hint="default" w:ascii="Times New Roman" w:hAnsi="Times New Roman" w:cs="Times New Roman"/>
          <w:b/>
          <w:sz w:val="28"/>
          <w:szCs w:val="28"/>
          <w:lang w:val="vi-VN"/>
        </w:rPr>
        <w:t xml:space="preserve">Sử dụng mẫu </w:t>
      </w:r>
      <w:r>
        <w:rPr>
          <w:rFonts w:hint="default" w:ascii="Times New Roman" w:hAnsi="Times New Roman" w:eastAsia="sans-serif" w:cs="Times New Roman"/>
          <w:bCs/>
          <w:color w:val="0000FF"/>
          <w:sz w:val="28"/>
          <w:szCs w:val="28"/>
        </w:rPr>
        <w:t>Speaking Cards</w:t>
      </w:r>
      <w:r>
        <w:rPr>
          <w:rFonts w:hint="default" w:ascii="Times New Roman" w:hAnsi="Times New Roman" w:eastAsia="sans-serif" w:cs="Times New Roman"/>
          <w:b/>
          <w:color w:val="1F1F1F"/>
          <w:sz w:val="28"/>
          <w:szCs w:val="28"/>
        </w:rPr>
        <w:t xml:space="preserve"> trên </w:t>
      </w:r>
      <w:r>
        <w:rPr>
          <w:rFonts w:hint="default" w:ascii="Times New Roman" w:hAnsi="Times New Roman" w:eastAsia="sans-serif" w:cs="Times New Roman"/>
          <w:b/>
          <w:color w:val="0000FF"/>
          <w:sz w:val="28"/>
          <w:szCs w:val="28"/>
        </w:rPr>
        <w:t>Wordwall</w:t>
      </w:r>
      <w:r>
        <w:rPr>
          <w:rFonts w:hint="default" w:ascii="Times New Roman" w:hAnsi="Times New Roman" w:eastAsia="sans-serif" w:cs="Times New Roman"/>
          <w:b/>
          <w:color w:val="0000FF"/>
          <w:sz w:val="28"/>
          <w:szCs w:val="28"/>
          <w:lang w:val="vi-VN"/>
        </w:rPr>
        <w:t xml:space="preserve"> </w:t>
      </w:r>
      <w:r>
        <w:rPr>
          <w:rFonts w:hint="default" w:ascii="Times New Roman" w:hAnsi="Times New Roman" w:eastAsia="sans-serif" w:cs="Times New Roman"/>
          <w:b/>
          <w:sz w:val="28"/>
          <w:szCs w:val="28"/>
          <w:lang w:val="vi-VN"/>
        </w:rPr>
        <w:t>vào</w:t>
      </w:r>
      <w:r>
        <w:rPr>
          <w:rFonts w:hint="default" w:ascii="Times New Roman" w:hAnsi="Times New Roman" w:eastAsia="sans-serif" w:cs="Times New Roman"/>
          <w:b/>
          <w:color w:val="1F1F1F"/>
          <w:sz w:val="28"/>
          <w:szCs w:val="28"/>
        </w:rPr>
        <w:t xml:space="preserve"> hoạt động kiểm tra đánh giá kỹ năng </w:t>
      </w:r>
      <w:r>
        <w:rPr>
          <w:rFonts w:hint="default" w:ascii="Times New Roman" w:hAnsi="Times New Roman" w:eastAsia="sans-serif" w:cs="Times New Roman"/>
          <w:b/>
          <w:color w:val="1F1F1F"/>
          <w:sz w:val="28"/>
          <w:szCs w:val="28"/>
          <w:lang w:val="vi-VN"/>
        </w:rPr>
        <w:t>N</w:t>
      </w:r>
      <w:r>
        <w:rPr>
          <w:rFonts w:hint="default" w:ascii="Times New Roman" w:hAnsi="Times New Roman" w:eastAsia="sans-serif" w:cs="Times New Roman"/>
          <w:b/>
          <w:color w:val="1F1F1F"/>
          <w:sz w:val="28"/>
          <w:szCs w:val="28"/>
        </w:rPr>
        <w:t>ói</w:t>
      </w:r>
      <w:r>
        <w:rPr>
          <w:rFonts w:hint="default" w:ascii="Times New Roman" w:hAnsi="Times New Roman" w:eastAsia="sans-serif" w:cs="Times New Roman"/>
          <w:b/>
          <w:color w:val="1F1F1F"/>
          <w:sz w:val="28"/>
          <w:szCs w:val="28"/>
          <w:lang w:val="vi-VN"/>
        </w:rPr>
        <w:t xml:space="preserve"> (Speaking)</w:t>
      </w:r>
    </w:p>
    <w:p w14:paraId="42C38BF6">
      <w:pPr>
        <w:widowControl w:val="0"/>
        <w:spacing w:line="276" w:lineRule="auto"/>
        <w:ind w:firstLine="720"/>
        <w:jc w:val="both"/>
        <w:rPr>
          <w:rFonts w:hint="default" w:ascii="Times New Roman" w:hAnsi="Times New Roman" w:eastAsia="sans-serif" w:cs="Times New Roman"/>
          <w:color w:val="1F1F1F"/>
        </w:rPr>
      </w:pPr>
      <w:r>
        <w:rPr>
          <w:rFonts w:hint="default" w:ascii="Times New Roman" w:hAnsi="Times New Roman" w:cs="Times New Roman"/>
          <w:sz w:val="28"/>
          <w:szCs w:val="28"/>
        </w:rPr>
        <w:sym w:font="Wingdings" w:char="F0E0"/>
      </w:r>
      <w:r>
        <w:rPr>
          <w:rFonts w:hint="default" w:ascii="Times New Roman" w:hAnsi="Times New Roman" w:cs="Times New Roman"/>
          <w:sz w:val="28"/>
          <w:szCs w:val="28"/>
        </w:rPr>
        <w:t xml:space="preserve"> Link dẫn:</w:t>
      </w:r>
      <w:r>
        <w:rPr>
          <w:rFonts w:hint="default" w:ascii="Times New Roman" w:hAnsi="Times New Roman" w:cs="Times New Roman"/>
          <w:color w:val="0070C0"/>
          <w:sz w:val="28"/>
          <w:szCs w:val="28"/>
        </w:rPr>
        <w:t xml:space="preserve"> </w:t>
      </w:r>
      <w:r>
        <w:rPr>
          <w:rFonts w:hint="default" w:ascii="Times New Roman" w:hAnsi="Times New Roman" w:cs="Times New Roman"/>
          <w:color w:val="0070C0"/>
          <w:sz w:val="28"/>
          <w:szCs w:val="28"/>
          <w:lang w:val="vi-VN"/>
        </w:rPr>
        <w:t>w</w:t>
      </w:r>
      <w:r>
        <w:rPr>
          <w:rFonts w:hint="default" w:ascii="Times New Roman" w:hAnsi="Times New Roman" w:eastAsia="sans-serif" w:cs="Times New Roman"/>
          <w:color w:val="0070C0"/>
          <w:sz w:val="28"/>
          <w:szCs w:val="28"/>
        </w:rPr>
        <w:t>ordwall.net</w:t>
      </w:r>
    </w:p>
    <w:p w14:paraId="2F00CF83">
      <w:pPr>
        <w:widowControl w:val="0"/>
        <w:spacing w:line="276" w:lineRule="auto"/>
        <w:ind w:firstLine="720"/>
        <w:jc w:val="both"/>
        <w:rPr>
          <w:rFonts w:hint="default" w:ascii="Times New Roman" w:hAnsi="Times New Roman" w:cs="Times New Roman"/>
          <w:sz w:val="28"/>
          <w:szCs w:val="28"/>
          <w:lang w:val="vi-VN"/>
        </w:rPr>
      </w:pPr>
      <w:r>
        <w:rPr>
          <w:rFonts w:hint="default" w:ascii="Times New Roman" w:hAnsi="Times New Roman" w:cs="Times New Roman"/>
          <w:sz w:val="28"/>
          <w:szCs w:val="28"/>
        </w:rPr>
        <w:sym w:font="Wingdings" w:char="F0E0"/>
      </w:r>
      <w:r>
        <w:rPr>
          <w:rFonts w:hint="default" w:ascii="Times New Roman" w:hAnsi="Times New Roman" w:cs="Times New Roman"/>
          <w:sz w:val="28"/>
          <w:szCs w:val="28"/>
        </w:rPr>
        <w:t xml:space="preserve"> Quét QR để xem video hướng dẫn</w:t>
      </w:r>
      <w:r>
        <w:rPr>
          <w:rFonts w:hint="default" w:ascii="Times New Roman" w:hAnsi="Times New Roman" w:cs="Times New Roman"/>
          <w:sz w:val="28"/>
          <w:szCs w:val="28"/>
          <w:lang w:val="vi-VN"/>
        </w:rPr>
        <w:t xml:space="preserve"> và video mẫu</w:t>
      </w:r>
    </w:p>
    <w:p w14:paraId="07FA48D0">
      <w:pPr>
        <w:widowControl w:val="0"/>
        <w:spacing w:line="276" w:lineRule="auto"/>
        <w:ind w:firstLine="720"/>
        <w:jc w:val="both"/>
        <w:rPr>
          <w:sz w:val="20"/>
          <w:szCs w:val="28"/>
        </w:rPr>
      </w:pPr>
    </w:p>
    <w:tbl>
      <w:tblPr>
        <w:tblStyle w:val="12"/>
        <w:tblW w:w="0" w:type="auto"/>
        <w:jc w:val="center"/>
        <w:tblLayout w:type="fixed"/>
        <w:tblCellMar>
          <w:top w:w="0" w:type="dxa"/>
          <w:left w:w="108" w:type="dxa"/>
          <w:bottom w:w="0" w:type="dxa"/>
          <w:right w:w="108" w:type="dxa"/>
        </w:tblCellMar>
      </w:tblPr>
      <w:tblGrid>
        <w:gridCol w:w="4107"/>
        <w:gridCol w:w="3552"/>
      </w:tblGrid>
      <w:tr w14:paraId="06D552ED">
        <w:tblPrEx>
          <w:tblCellMar>
            <w:top w:w="0" w:type="dxa"/>
            <w:left w:w="108" w:type="dxa"/>
            <w:bottom w:w="0" w:type="dxa"/>
            <w:right w:w="108" w:type="dxa"/>
          </w:tblCellMar>
        </w:tblPrEx>
        <w:trPr>
          <w:trHeight w:val="2638" w:hRule="atLeast"/>
          <w:jc w:val="center"/>
        </w:trPr>
        <w:tc>
          <w:tcPr>
            <w:tcW w:w="4107" w:type="dxa"/>
            <w:shd w:val="clear" w:color="auto" w:fill="auto"/>
            <w:noWrap w:val="0"/>
            <w:vAlign w:val="top"/>
          </w:tcPr>
          <w:p w14:paraId="7BB9DE71">
            <w:pPr>
              <w:pStyle w:val="249"/>
              <w:widowControl w:val="0"/>
              <w:tabs>
                <w:tab w:val="left" w:pos="5040"/>
              </w:tabs>
              <w:spacing w:before="0" w:line="276" w:lineRule="auto"/>
              <w:ind w:right="340" w:rightChars="170"/>
              <w:jc w:val="center"/>
              <w:rPr>
                <w:rFonts w:ascii="Times New Roman" w:hAnsi="Times New Roman" w:cs="Times New Roman"/>
                <w:sz w:val="28"/>
                <w:szCs w:val="28"/>
                <w:lang w:val="vi-VN"/>
              </w:rPr>
            </w:pPr>
            <w:r>
              <w:rPr>
                <w:rFonts w:ascii="Times New Roman" w:hAnsi="Times New Roman" w:cs="Times New Roman"/>
                <w:sz w:val="28"/>
                <w:szCs w:val="28"/>
                <w:lang w:val="en-GB" w:eastAsia="en-GB"/>
              </w:rPr>
              <w:drawing>
                <wp:inline distT="0" distB="0" distL="114300" distR="114300">
                  <wp:extent cx="1769745" cy="1769745"/>
                  <wp:effectExtent l="0" t="0" r="8255" b="8255"/>
                  <wp:docPr id="10" name="Picture 11" descr="Word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Wordwall"/>
                          <pic:cNvPicPr>
                            <a:picLocks noChangeAspect="1"/>
                          </pic:cNvPicPr>
                        </pic:nvPicPr>
                        <pic:blipFill>
                          <a:blip r:embed="rId13"/>
                          <a:stretch>
                            <a:fillRect/>
                          </a:stretch>
                        </pic:blipFill>
                        <pic:spPr>
                          <a:xfrm>
                            <a:off x="0" y="0"/>
                            <a:ext cx="1769745" cy="1769745"/>
                          </a:xfrm>
                          <a:prstGeom prst="rect">
                            <a:avLst/>
                          </a:prstGeom>
                          <a:noFill/>
                          <a:ln>
                            <a:noFill/>
                          </a:ln>
                        </pic:spPr>
                      </pic:pic>
                    </a:graphicData>
                  </a:graphic>
                </wp:inline>
              </w:drawing>
            </w:r>
          </w:p>
        </w:tc>
        <w:tc>
          <w:tcPr>
            <w:tcW w:w="3552" w:type="dxa"/>
            <w:shd w:val="clear" w:color="auto" w:fill="auto"/>
            <w:noWrap w:val="0"/>
            <w:vAlign w:val="top"/>
          </w:tcPr>
          <w:p w14:paraId="164EC448">
            <w:pPr>
              <w:pStyle w:val="249"/>
              <w:widowControl w:val="0"/>
              <w:spacing w:before="0" w:line="276" w:lineRule="auto"/>
              <w:rPr>
                <w:rFonts w:ascii="Times New Roman" w:hAnsi="Times New Roman" w:cs="Times New Roman"/>
                <w:sz w:val="28"/>
                <w:szCs w:val="28"/>
              </w:rPr>
            </w:pPr>
            <w:r>
              <w:rPr>
                <w:b/>
                <w:color w:val="4472C4"/>
                <w:sz w:val="28"/>
                <w:szCs w:val="28"/>
                <w:lang w:val="en-GB" w:eastAsia="en-GB"/>
              </w:rPr>
              <w:drawing>
                <wp:inline distT="0" distB="0" distL="114300" distR="114300">
                  <wp:extent cx="1803400" cy="1803400"/>
                  <wp:effectExtent l="0" t="0" r="0" b="0"/>
                  <wp:docPr id="11" name="Picture 12" descr="Speaking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descr="Speaking test"/>
                          <pic:cNvPicPr>
                            <a:picLocks noChangeAspect="1"/>
                          </pic:cNvPicPr>
                        </pic:nvPicPr>
                        <pic:blipFill>
                          <a:blip r:embed="rId14"/>
                          <a:stretch>
                            <a:fillRect/>
                          </a:stretch>
                        </pic:blipFill>
                        <pic:spPr>
                          <a:xfrm>
                            <a:off x="0" y="0"/>
                            <a:ext cx="1803400" cy="1803400"/>
                          </a:xfrm>
                          <a:prstGeom prst="rect">
                            <a:avLst/>
                          </a:prstGeom>
                          <a:noFill/>
                          <a:ln>
                            <a:noFill/>
                          </a:ln>
                        </pic:spPr>
                      </pic:pic>
                    </a:graphicData>
                  </a:graphic>
                </wp:inline>
              </w:drawing>
            </w:r>
          </w:p>
        </w:tc>
      </w:tr>
    </w:tbl>
    <w:p w14:paraId="3E53DCCB">
      <w:pPr>
        <w:numPr>
          <w:ilvl w:val="0"/>
          <w:numId w:val="11"/>
        </w:numPr>
        <w:ind w:left="80" w:leftChars="0" w:firstLine="720" w:firstLineChars="0"/>
        <w:jc w:val="both"/>
        <w:rPr>
          <w:rFonts w:hint="default" w:ascii="Times New Roman" w:hAnsi="Times New Roman" w:eastAsia="sans-serif" w:cs="Times New Roman"/>
          <w:b/>
          <w:bCs/>
          <w:color w:val="1F1F1F"/>
          <w:sz w:val="28"/>
          <w:szCs w:val="28"/>
          <w:lang w:val="vi-VN"/>
        </w:rPr>
      </w:pPr>
      <w:r>
        <w:rPr>
          <w:rFonts w:hint="default" w:ascii="Times New Roman" w:hAnsi="Times New Roman" w:eastAsia="sans-serif" w:cs="Times New Roman"/>
          <w:b/>
          <w:bCs/>
          <w:color w:val="1F1F1F"/>
          <w:sz w:val="28"/>
          <w:szCs w:val="28"/>
          <w:lang w:val="vi-VN"/>
        </w:rPr>
        <w:t xml:space="preserve">Truy cập trang web lophoc.net để </w:t>
      </w:r>
      <w:r>
        <w:rPr>
          <w:rFonts w:hint="default" w:ascii="Times New Roman" w:hAnsi="Times New Roman" w:eastAsia="sans-serif" w:cs="Times New Roman"/>
          <w:b/>
          <w:bCs/>
          <w:color w:val="1F1F1F"/>
          <w:sz w:val="28"/>
          <w:szCs w:val="28"/>
          <w:lang w:val="en-US"/>
        </w:rPr>
        <w:t>s</w:t>
      </w:r>
      <w:r>
        <w:rPr>
          <w:rFonts w:hint="default" w:ascii="Times New Roman" w:hAnsi="Times New Roman" w:eastAsia="sans-serif" w:cs="Times New Roman"/>
          <w:b/>
          <w:bCs/>
          <w:color w:val="1F1F1F"/>
          <w:sz w:val="28"/>
          <w:szCs w:val="28"/>
          <w:lang w:val="vi-VN"/>
        </w:rPr>
        <w:t>ử dụng</w:t>
      </w:r>
      <w:r>
        <w:rPr>
          <w:rFonts w:hint="default" w:ascii="Times New Roman" w:hAnsi="Times New Roman" w:eastAsia="SimSun" w:cs="Times New Roman"/>
          <w:b/>
          <w:bCs/>
          <w:sz w:val="28"/>
          <w:szCs w:val="28"/>
        </w:rPr>
        <w:t xml:space="preserve"> bộ công cụ giảng dạy tiện lợ</w:t>
      </w:r>
      <w:r>
        <w:rPr>
          <w:rFonts w:hint="default" w:ascii="Times New Roman" w:hAnsi="Times New Roman" w:eastAsia="SimSun" w:cs="Times New Roman"/>
          <w:b/>
          <w:bCs/>
          <w:sz w:val="28"/>
          <w:szCs w:val="28"/>
          <w:lang w:val="vi-VN"/>
        </w:rPr>
        <w:t>i:</w:t>
      </w:r>
    </w:p>
    <w:p w14:paraId="31C31487">
      <w:pPr>
        <w:numPr>
          <w:ilvl w:val="0"/>
          <w:numId w:val="0"/>
        </w:numPr>
        <w:ind w:left="800" w:leftChars="0"/>
        <w:jc w:val="both"/>
        <w:rPr>
          <w:rFonts w:hint="default" w:ascii="Times New Roman" w:hAnsi="Times New Roman" w:eastAsia="SimSun" w:cs="Times New Roman"/>
          <w:sz w:val="28"/>
          <w:szCs w:val="28"/>
        </w:rPr>
      </w:pPr>
      <w:r>
        <w:rPr>
          <w:rFonts w:hint="default" w:ascii="Times New Roman" w:hAnsi="Times New Roman" w:eastAsia="SimSun" w:cs="Times New Roman"/>
          <w:b/>
          <w:bCs/>
          <w:sz w:val="28"/>
          <w:szCs w:val="28"/>
          <w:lang w:val="vi-VN"/>
        </w:rPr>
        <w:t xml:space="preserve">Link: </w:t>
      </w:r>
      <w:r>
        <w:rPr>
          <w:rFonts w:hint="default" w:ascii="Times New Roman" w:hAnsi="Times New Roman" w:eastAsia="SimSun" w:cs="Times New Roman"/>
          <w:sz w:val="28"/>
          <w:szCs w:val="28"/>
        </w:rPr>
        <w:fldChar w:fldCharType="begin"/>
      </w:r>
      <w:r>
        <w:rPr>
          <w:rFonts w:hint="default" w:ascii="Times New Roman" w:hAnsi="Times New Roman" w:eastAsia="SimSun" w:cs="Times New Roman"/>
          <w:sz w:val="28"/>
          <w:szCs w:val="28"/>
        </w:rPr>
        <w:instrText xml:space="preserve"> HYPERLINK "https://lophoc.net/" </w:instrText>
      </w:r>
      <w:r>
        <w:rPr>
          <w:rFonts w:hint="default" w:ascii="Times New Roman" w:hAnsi="Times New Roman" w:eastAsia="SimSun" w:cs="Times New Roman"/>
          <w:sz w:val="28"/>
          <w:szCs w:val="28"/>
        </w:rPr>
        <w:fldChar w:fldCharType="separate"/>
      </w:r>
      <w:r>
        <w:rPr>
          <w:rStyle w:val="51"/>
          <w:rFonts w:hint="default" w:ascii="Times New Roman" w:hAnsi="Times New Roman" w:eastAsia="SimSun" w:cs="Times New Roman"/>
          <w:sz w:val="28"/>
          <w:szCs w:val="28"/>
        </w:rPr>
        <w:t>LopHoc.net - Công cụ cho Lớp học 4.0</w:t>
      </w:r>
      <w:r>
        <w:rPr>
          <w:rFonts w:hint="default" w:ascii="Times New Roman" w:hAnsi="Times New Roman" w:eastAsia="SimSun" w:cs="Times New Roman"/>
          <w:sz w:val="28"/>
          <w:szCs w:val="28"/>
        </w:rPr>
        <w:fldChar w:fldCharType="end"/>
      </w:r>
    </w:p>
    <w:p w14:paraId="1FA9E635">
      <w:pPr>
        <w:numPr>
          <w:ilvl w:val="0"/>
          <w:numId w:val="0"/>
        </w:numPr>
        <w:ind w:left="800" w:leftChars="0"/>
        <w:jc w:val="both"/>
        <w:rPr>
          <w:rFonts w:hint="default" w:ascii="Times New Roman" w:hAnsi="Times New Roman" w:eastAsia="SimSun" w:cs="Times New Roman"/>
          <w:sz w:val="28"/>
          <w:szCs w:val="28"/>
        </w:rPr>
      </w:pPr>
    </w:p>
    <w:p w14:paraId="239B3C64">
      <w:pPr>
        <w:numPr>
          <w:ilvl w:val="0"/>
          <w:numId w:val="0"/>
        </w:numPr>
        <w:ind w:left="800" w:leftChars="0"/>
        <w:jc w:val="both"/>
        <w:rPr>
          <w:rFonts w:hint="default" w:ascii="Times New Roman" w:hAnsi="Times New Roman" w:eastAsia="SimSun" w:cs="Times New Roman"/>
          <w:sz w:val="28"/>
          <w:szCs w:val="28"/>
          <w:lang w:val="vi-VN"/>
        </w:rPr>
      </w:pPr>
      <w:r>
        <w:rPr>
          <w:rFonts w:hint="default" w:ascii="Times New Roman" w:hAnsi="Times New Roman" w:eastAsia="SimSun" w:cs="Times New Roman"/>
          <w:sz w:val="28"/>
          <w:szCs w:val="28"/>
          <w:lang w:val="vi-VN"/>
        </w:rPr>
        <w:t xml:space="preserve"> </w:t>
      </w:r>
      <w:r>
        <w:rPr>
          <w:rFonts w:hint="default" w:ascii="Times New Roman" w:hAnsi="Times New Roman" w:eastAsia="SimSun" w:cs="Times New Roman"/>
          <w:sz w:val="28"/>
          <w:szCs w:val="28"/>
          <w:lang w:val="vi-VN"/>
        </w:rPr>
        <w:drawing>
          <wp:inline distT="0" distB="0" distL="114300" distR="114300">
            <wp:extent cx="2632710" cy="1788795"/>
            <wp:effectExtent l="0" t="0" r="8890" b="1905"/>
            <wp:docPr id="12" name="Picture 12" descr="Screenshot 2026-04-09 08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2026-04-09 082349"/>
                    <pic:cNvPicPr>
                      <a:picLocks noChangeAspect="1"/>
                    </pic:cNvPicPr>
                  </pic:nvPicPr>
                  <pic:blipFill>
                    <a:blip r:embed="rId15"/>
                    <a:stretch>
                      <a:fillRect/>
                    </a:stretch>
                  </pic:blipFill>
                  <pic:spPr>
                    <a:xfrm>
                      <a:off x="0" y="0"/>
                      <a:ext cx="2632710" cy="1788795"/>
                    </a:xfrm>
                    <a:prstGeom prst="roundRect">
                      <a:avLst/>
                    </a:prstGeom>
                  </pic:spPr>
                </pic:pic>
              </a:graphicData>
            </a:graphic>
          </wp:inline>
        </w:drawing>
      </w:r>
      <w:r>
        <w:rPr>
          <w:rFonts w:hint="default" w:ascii="Times New Roman" w:hAnsi="Times New Roman" w:eastAsia="SimSun" w:cs="Times New Roman"/>
          <w:sz w:val="28"/>
          <w:szCs w:val="28"/>
          <w:lang w:val="vi-VN"/>
        </w:rPr>
        <w:t xml:space="preserve">  </w:t>
      </w:r>
      <w:r>
        <w:rPr>
          <w:rFonts w:hint="default" w:ascii="Times New Roman" w:hAnsi="Times New Roman" w:eastAsia="SimSun" w:cs="Times New Roman"/>
          <w:sz w:val="28"/>
          <w:szCs w:val="28"/>
          <w:lang w:val="vi-VN"/>
        </w:rPr>
        <w:drawing>
          <wp:inline distT="0" distB="0" distL="114300" distR="114300">
            <wp:extent cx="2437765" cy="1739265"/>
            <wp:effectExtent l="0" t="0" r="635" b="635"/>
            <wp:docPr id="13" name="Picture 13" descr="Screenshot 2026-04-09 08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2026-04-09 082411"/>
                    <pic:cNvPicPr>
                      <a:picLocks noChangeAspect="1"/>
                    </pic:cNvPicPr>
                  </pic:nvPicPr>
                  <pic:blipFill>
                    <a:blip r:embed="rId16"/>
                    <a:stretch>
                      <a:fillRect/>
                    </a:stretch>
                  </pic:blipFill>
                  <pic:spPr>
                    <a:xfrm>
                      <a:off x="0" y="0"/>
                      <a:ext cx="2437765" cy="1739265"/>
                    </a:xfrm>
                    <a:prstGeom prst="roundRect">
                      <a:avLst/>
                    </a:prstGeom>
                  </pic:spPr>
                </pic:pic>
              </a:graphicData>
            </a:graphic>
          </wp:inline>
        </w:drawing>
      </w:r>
    </w:p>
    <w:p w14:paraId="21EA990B">
      <w:pPr>
        <w:ind w:firstLine="720" w:firstLineChars="0"/>
        <w:jc w:val="both"/>
        <w:rPr>
          <w:rFonts w:hint="default" w:ascii="Times New Roman" w:hAnsi="Times New Roman" w:eastAsia="SimSun" w:cs="Times New Roman"/>
          <w:sz w:val="28"/>
          <w:szCs w:val="28"/>
          <w:lang w:val="vi-VN"/>
        </w:rPr>
      </w:pPr>
    </w:p>
    <w:p w14:paraId="6CD3CE49">
      <w:pPr>
        <w:ind w:firstLine="720" w:firstLineChars="0"/>
        <w:jc w:val="both"/>
        <w:rPr>
          <w:rFonts w:hint="default" w:ascii="Times New Roman" w:hAnsi="Times New Roman" w:eastAsia="SimSun" w:cs="Times New Roman"/>
          <w:sz w:val="28"/>
          <w:szCs w:val="28"/>
          <w:lang w:val="vi-VN"/>
        </w:rPr>
      </w:pPr>
    </w:p>
    <w:p w14:paraId="5CE19213">
      <w:pPr>
        <w:ind w:firstLine="720" w:firstLineChars="0"/>
        <w:jc w:val="both"/>
        <w:rPr>
          <w:rFonts w:hint="default" w:ascii="Times New Roman" w:hAnsi="Times New Roman" w:eastAsia="SimSun" w:cs="Times New Roman"/>
          <w:sz w:val="28"/>
          <w:szCs w:val="28"/>
          <w:lang w:val="vi-VN"/>
        </w:rPr>
      </w:pPr>
      <w:r>
        <w:rPr>
          <w:rFonts w:hint="default" w:ascii="Times New Roman" w:hAnsi="Times New Roman" w:eastAsia="SimSun" w:cs="Times New Roman"/>
          <w:sz w:val="28"/>
          <w:szCs w:val="28"/>
          <w:lang w:val="vi-VN"/>
        </w:rPr>
        <w:t>Trên đây là một vài phần mềm, trang web giáo viên có thể áp dụng trong lớp học Tiếng Anh trong thời đại công nghệ số./.</w:t>
      </w:r>
    </w:p>
    <w:p w14:paraId="756FFF58">
      <w:pPr>
        <w:numPr>
          <w:ilvl w:val="0"/>
          <w:numId w:val="0"/>
        </w:numPr>
        <w:ind w:left="800" w:leftChars="0"/>
        <w:jc w:val="both"/>
        <w:rPr>
          <w:rFonts w:hint="default" w:ascii="Times New Roman" w:hAnsi="Times New Roman" w:eastAsia="SimSun" w:cs="Times New Roman"/>
          <w:sz w:val="28"/>
          <w:szCs w:val="28"/>
          <w:lang w:val="vi-VN"/>
        </w:rPr>
      </w:pPr>
    </w:p>
    <w:sectPr>
      <w:pgSz w:w="11907" w:h="16833"/>
      <w:pgMar w:top="1138" w:right="1138" w:bottom="1138" w:left="1701" w:header="720" w:footer="418" w:gutter="0"/>
      <w:pgNumType w:start="0"/>
      <w:cols w:space="0" w:num="1"/>
      <w:titlePg/>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sans-serif">
    <w:altName w:val="Times New Roman"/>
    <w:panose1 w:val="00000000000000000000"/>
    <w:charset w:val="00"/>
    <w:family w:val="auto"/>
    <w:pitch w:val="default"/>
    <w:sig w:usb0="00000000"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036031"/>
    <w:multiLevelType w:val="singleLevel"/>
    <w:tmpl w:val="93036031"/>
    <w:lvl w:ilvl="0" w:tentative="0">
      <w:start w:val="1"/>
      <w:numFmt w:val="decimal"/>
      <w:suff w:val="space"/>
      <w:lvlText w:val="%1."/>
      <w:lvlJc w:val="left"/>
      <w:pPr>
        <w:ind w:left="80"/>
      </w:pPr>
    </w:lvl>
  </w:abstractNum>
  <w:abstractNum w:abstractNumId="1">
    <w:nsid w:val="FFFFFF7C"/>
    <w:multiLevelType w:val="singleLevel"/>
    <w:tmpl w:val="FFFFFF7C"/>
    <w:lvl w:ilvl="0" w:tentative="0">
      <w:start w:val="1"/>
      <w:numFmt w:val="decimal"/>
      <w:pStyle w:val="82"/>
      <w:lvlText w:val="%1."/>
      <w:lvlJc w:val="left"/>
      <w:pPr>
        <w:tabs>
          <w:tab w:val="left" w:pos="2040"/>
        </w:tabs>
        <w:ind w:left="2040" w:leftChars="800" w:hanging="360" w:hangingChars="200"/>
      </w:pPr>
    </w:lvl>
  </w:abstractNum>
  <w:abstractNum w:abstractNumId="2">
    <w:nsid w:val="FFFFFF7D"/>
    <w:multiLevelType w:val="singleLevel"/>
    <w:tmpl w:val="FFFFFF7D"/>
    <w:lvl w:ilvl="0" w:tentative="0">
      <w:start w:val="1"/>
      <w:numFmt w:val="decimal"/>
      <w:pStyle w:val="81"/>
      <w:lvlText w:val="%1."/>
      <w:lvlJc w:val="left"/>
      <w:pPr>
        <w:tabs>
          <w:tab w:val="left" w:pos="1620"/>
        </w:tabs>
        <w:ind w:left="1620" w:leftChars="600" w:hanging="360" w:hangingChars="200"/>
      </w:pPr>
    </w:lvl>
  </w:abstractNum>
  <w:abstractNum w:abstractNumId="3">
    <w:nsid w:val="FFFFFF7E"/>
    <w:multiLevelType w:val="singleLevel"/>
    <w:tmpl w:val="FFFFFF7E"/>
    <w:lvl w:ilvl="0" w:tentative="0">
      <w:start w:val="1"/>
      <w:numFmt w:val="decimal"/>
      <w:pStyle w:val="80"/>
      <w:lvlText w:val="%1."/>
      <w:lvlJc w:val="left"/>
      <w:pPr>
        <w:tabs>
          <w:tab w:val="left" w:pos="1200"/>
        </w:tabs>
        <w:ind w:left="1200" w:leftChars="400" w:hanging="360" w:hangingChars="200"/>
      </w:pPr>
    </w:lvl>
  </w:abstractNum>
  <w:abstractNum w:abstractNumId="4">
    <w:nsid w:val="FFFFFF7F"/>
    <w:multiLevelType w:val="singleLevel"/>
    <w:tmpl w:val="FFFFFF7F"/>
    <w:lvl w:ilvl="0" w:tentative="0">
      <w:start w:val="1"/>
      <w:numFmt w:val="decimal"/>
      <w:pStyle w:val="79"/>
      <w:lvlText w:val="%1."/>
      <w:lvlJc w:val="left"/>
      <w:pPr>
        <w:tabs>
          <w:tab w:val="left" w:pos="780"/>
        </w:tabs>
        <w:ind w:left="780" w:leftChars="200" w:hanging="360" w:hangingChars="200"/>
      </w:pPr>
    </w:lvl>
  </w:abstractNum>
  <w:abstractNum w:abstractNumId="5">
    <w:nsid w:val="FFFFFF80"/>
    <w:multiLevelType w:val="singleLevel"/>
    <w:tmpl w:val="FFFFFF80"/>
    <w:lvl w:ilvl="0" w:tentative="0">
      <w:start w:val="1"/>
      <w:numFmt w:val="bullet"/>
      <w:pStyle w:val="72"/>
      <w:lvlText w:val=""/>
      <w:lvlJc w:val="left"/>
      <w:pPr>
        <w:tabs>
          <w:tab w:val="left" w:pos="2040"/>
        </w:tabs>
        <w:ind w:left="2040" w:leftChars="800" w:hanging="360" w:hangingChars="200"/>
      </w:pPr>
      <w:rPr>
        <w:rFonts w:hint="default" w:ascii="Wingdings" w:hAnsi="Wingdings"/>
      </w:rPr>
    </w:lvl>
  </w:abstractNum>
  <w:abstractNum w:abstractNumId="6">
    <w:nsid w:val="FFFFFF81"/>
    <w:multiLevelType w:val="singleLevel"/>
    <w:tmpl w:val="FFFFFF81"/>
    <w:lvl w:ilvl="0" w:tentative="0">
      <w:start w:val="1"/>
      <w:numFmt w:val="bullet"/>
      <w:pStyle w:val="71"/>
      <w:lvlText w:val=""/>
      <w:lvlJc w:val="left"/>
      <w:pPr>
        <w:tabs>
          <w:tab w:val="left" w:pos="1620"/>
        </w:tabs>
        <w:ind w:left="1620" w:leftChars="600" w:hanging="360" w:hangingChars="200"/>
      </w:pPr>
      <w:rPr>
        <w:rFonts w:hint="default" w:ascii="Wingdings" w:hAnsi="Wingdings"/>
      </w:rPr>
    </w:lvl>
  </w:abstractNum>
  <w:abstractNum w:abstractNumId="7">
    <w:nsid w:val="FFFFFF82"/>
    <w:multiLevelType w:val="singleLevel"/>
    <w:tmpl w:val="FFFFFF82"/>
    <w:lvl w:ilvl="0" w:tentative="0">
      <w:start w:val="1"/>
      <w:numFmt w:val="bullet"/>
      <w:pStyle w:val="70"/>
      <w:lvlText w:val=""/>
      <w:lvlJc w:val="left"/>
      <w:pPr>
        <w:tabs>
          <w:tab w:val="left" w:pos="1200"/>
        </w:tabs>
        <w:ind w:left="1200" w:leftChars="400" w:hanging="360" w:hangingChars="200"/>
      </w:pPr>
      <w:rPr>
        <w:rFonts w:hint="default" w:ascii="Wingdings" w:hAnsi="Wingdings"/>
      </w:rPr>
    </w:lvl>
  </w:abstractNum>
  <w:abstractNum w:abstractNumId="8">
    <w:nsid w:val="FFFFFF83"/>
    <w:multiLevelType w:val="singleLevel"/>
    <w:tmpl w:val="FFFFFF83"/>
    <w:lvl w:ilvl="0" w:tentative="0">
      <w:start w:val="1"/>
      <w:numFmt w:val="bullet"/>
      <w:pStyle w:val="69"/>
      <w:lvlText w:val=""/>
      <w:lvlJc w:val="left"/>
      <w:pPr>
        <w:tabs>
          <w:tab w:val="left" w:pos="780"/>
        </w:tabs>
        <w:ind w:left="780" w:leftChars="200" w:hanging="360" w:hangingChars="200"/>
      </w:pPr>
      <w:rPr>
        <w:rFonts w:hint="default" w:ascii="Wingdings" w:hAnsi="Wingdings"/>
      </w:rPr>
    </w:lvl>
  </w:abstractNum>
  <w:abstractNum w:abstractNumId="9">
    <w:nsid w:val="FFFFFF88"/>
    <w:multiLevelType w:val="singleLevel"/>
    <w:tmpl w:val="FFFFFF88"/>
    <w:lvl w:ilvl="0" w:tentative="0">
      <w:start w:val="1"/>
      <w:numFmt w:val="decimal"/>
      <w:pStyle w:val="78"/>
      <w:lvlText w:val="%1."/>
      <w:lvlJc w:val="left"/>
      <w:pPr>
        <w:tabs>
          <w:tab w:val="left" w:pos="360"/>
        </w:tabs>
        <w:ind w:left="360" w:hanging="360" w:hangingChars="200"/>
      </w:pPr>
    </w:lvl>
  </w:abstractNum>
  <w:abstractNum w:abstractNumId="10">
    <w:nsid w:val="FFFFFF89"/>
    <w:multiLevelType w:val="singleLevel"/>
    <w:tmpl w:val="FFFFFF89"/>
    <w:lvl w:ilvl="0" w:tentative="0">
      <w:start w:val="1"/>
      <w:numFmt w:val="bullet"/>
      <w:pStyle w:val="68"/>
      <w:lvlText w:val=""/>
      <w:lvlJc w:val="left"/>
      <w:pPr>
        <w:tabs>
          <w:tab w:val="left" w:pos="360"/>
        </w:tabs>
        <w:ind w:left="360" w:hanging="360" w:hangingChars="200"/>
      </w:pPr>
      <w:rPr>
        <w:rFonts w:hint="default" w:ascii="Wingdings" w:hAnsi="Wingdings"/>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VerticalSpacing w:val="156"/>
  <w:displayHorizontalDrawingGridEvery w:val="1"/>
  <w:displayVerticalDrawingGridEvery w:val="1"/>
  <w:noPunctuationKerning w:val="1"/>
  <w:characterSpacingControl w:val="doNotCompress"/>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8E3957"/>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2BB7"/>
    <w:rsid w:val="00DC76D2"/>
    <w:rsid w:val="00DD30ED"/>
    <w:rsid w:val="00E64C21"/>
    <w:rsid w:val="00EC24C6"/>
    <w:rsid w:val="00EF2933"/>
    <w:rsid w:val="00F05146"/>
    <w:rsid w:val="00F1115D"/>
    <w:rsid w:val="00F3513C"/>
    <w:rsid w:val="00F465C5"/>
    <w:rsid w:val="00F5180D"/>
    <w:rsid w:val="00F51B21"/>
    <w:rsid w:val="00F51D87"/>
    <w:rsid w:val="00F8455C"/>
    <w:rsid w:val="02D41E58"/>
    <w:rsid w:val="305A6622"/>
    <w:rsid w:val="46816D3A"/>
    <w:rsid w:val="470966CC"/>
    <w:rsid w:val="4AF80344"/>
    <w:rsid w:val="5DE04179"/>
    <w:rsid w:val="5F3C24D4"/>
    <w:rsid w:val="7A380CA0"/>
    <w:rsid w:val="7B8E39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qFormat="1" w:unhideWhenUsed="0" w:uiPriority="0" w:semiHidden="0" w:name="Table Simple 2"/>
    <w:lsdException w:unhideWhenUsed="0" w:uiPriority="0" w:semiHidden="0" w:name="Table Simple 3"/>
    <w:lsdException w:qFormat="1" w:unhideWhenUsed="0" w:uiPriority="0" w:semiHidden="0" w:name="Table Classic 1"/>
    <w:lsdException w:qFormat="1"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qFormat="1"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qFormat="1" w:unhideWhenUsed="0" w:uiPriority="0" w:semiHidden="0" w:name="Table List 1"/>
    <w:lsdException w:unhideWhenUsed="0" w:uiPriority="0" w:semiHidden="0" w:name="Table List 2"/>
    <w:lsdException w:qFormat="1" w:unhideWhenUsed="0" w:uiPriority="0" w:semiHidden="0" w:name="Table List 3"/>
    <w:lsdException w:unhideWhenUsed="0" w:uiPriority="0" w:semiHidden="0" w:name="Table List 4"/>
    <w:lsdException w:unhideWhenUsed="0" w:uiPriority="0" w:semiHidden="0" w:name="Table List 5"/>
    <w:lsdException w:qFormat="1" w:unhideWhenUsed="0" w:uiPriority="0" w:semiHidden="0" w:name="Table List 6"/>
    <w:lsdException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unhideWhenUsed="0" w:uiPriority="0" w:semiHidden="0" w:name="Table Contemporary"/>
    <w:lsdException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60" w:semiHidden="0" w:name="Light Shading"/>
    <w:lsdException w:unhideWhenUsed="0" w:uiPriority="61" w:semiHidden="0" w:name="Light List"/>
    <w:lsdException w:unhideWhenUsed="0" w:uiPriority="62" w:semiHidden="0" w:name="Light Grid"/>
    <w:lsdException w:qFormat="1"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qFormat="1" w:unhideWhenUsed="0" w:uiPriority="73" w:semiHidden="0" w:name="Colorful Grid"/>
    <w:lsdException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unhideWhenUsed="0" w:uiPriority="64" w:semiHidden="0" w:name="Medium Shading 2 Accent 1"/>
    <w:lsdException w:qFormat="1"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qFormat="1"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qFormat="1"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qFormat="1" w:unhideWhenUsed="0" w:uiPriority="73" w:semiHidden="0" w:name="Colorful Grid Accent 2"/>
    <w:lsdException w:unhideWhenUsed="0" w:uiPriority="60" w:semiHidden="0" w:name="Light Shading Accent 3"/>
    <w:lsdException w:qFormat="1" w:unhideWhenUsed="0" w:uiPriority="61" w:semiHidden="0" w:name="Light List Accent 3"/>
    <w:lsdException w:qFormat="1" w:unhideWhenUsed="0" w:uiPriority="62" w:semiHidden="0" w:name="Light Grid Accent 3"/>
    <w:lsdException w:unhideWhenUsed="0" w:uiPriority="63" w:semiHidden="0" w:name="Medium Shading 1 Accent 3"/>
    <w:lsdException w:unhideWhenUsed="0" w:uiPriority="64" w:semiHidden="0" w:name="Medium Shading 2 Accent 3"/>
    <w:lsdException w:qFormat="1"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qFormat="1"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unhideWhenUsed="0" w:uiPriority="60" w:semiHidden="0" w:name="Light Shading Accent 5"/>
    <w:lsdException w:qFormat="1" w:unhideWhenUsed="0" w:uiPriority="61" w:semiHidden="0" w:name="Light List Accent 5"/>
    <w:lsdException w:qFormat="1"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qFormat="1" w:unhideWhenUsed="0" w:uiPriority="66" w:semiHidden="0" w:name="Medium List 2 Accent 5"/>
    <w:lsdException w:unhideWhenUsed="0" w:uiPriority="67" w:semiHidden="0" w:name="Medium Grid 1 Accent 5"/>
    <w:lsdException w:unhideWhenUsed="0" w:uiPriority="68" w:semiHidden="0" w:name="Medium Grid 2 Accent 5"/>
    <w:lsdException w:qFormat="1" w:unhideWhenUsed="0" w:uiPriority="69" w:semiHidden="0" w:name="Medium Grid 3 Accent 5"/>
    <w:lsdException w:unhideWhenUsed="0" w:uiPriority="70" w:semiHidden="0" w:name="Dark List Accent 5"/>
    <w:lsdException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unhideWhenUsed="0" w:uiPriority="60" w:semiHidden="0" w:name="Light Shading Accent 6"/>
    <w:lsdException w:qFormat="1" w:unhideWhenUsed="0" w:uiPriority="61" w:semiHidden="0" w:name="Light List Accent 6"/>
    <w:lsdException w:qFormat="1"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qFormat="1" w:unhideWhenUsed="0" w:uiPriority="69" w:semiHidden="0" w:name="Medium Grid 3 Accent 6"/>
    <w:lsdException w:unhideWhenUsed="0" w:uiPriority="70" w:semiHidden="0" w:name="Dark List Accent 6"/>
    <w:lsdException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semiHidden/>
    <w:unhideWhenUsed/>
    <w:qFormat/>
    <w:uiPriority w:val="0"/>
    <w:pPr>
      <w:keepNext/>
      <w:keepLines/>
      <w:spacing w:before="260" w:after="260" w:line="416" w:lineRule="auto"/>
      <w:outlineLvl w:val="1"/>
    </w:pPr>
    <w:rPr>
      <w:b/>
      <w:bCs/>
      <w:sz w:val="32"/>
      <w:szCs w:val="32"/>
    </w:rPr>
  </w:style>
  <w:style w:type="paragraph" w:styleId="4">
    <w:name w:val="heading 3"/>
    <w:basedOn w:val="1"/>
    <w:next w:val="1"/>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b/>
      <w:bCs/>
      <w:sz w:val="28"/>
      <w:szCs w:val="28"/>
    </w:rPr>
  </w:style>
  <w:style w:type="paragraph" w:styleId="6">
    <w:name w:val="heading 5"/>
    <w:basedOn w:val="1"/>
    <w:next w:val="1"/>
    <w:semiHidden/>
    <w:unhideWhenUsed/>
    <w:qFormat/>
    <w:uiPriority w:val="0"/>
    <w:pPr>
      <w:keepNext/>
      <w:keepLines/>
      <w:spacing w:before="280" w:after="290" w:line="376" w:lineRule="auto"/>
      <w:outlineLvl w:val="4"/>
    </w:pPr>
    <w:rPr>
      <w:b/>
      <w:bCs/>
      <w:sz w:val="28"/>
      <w:szCs w:val="28"/>
    </w:rPr>
  </w:style>
  <w:style w:type="paragraph" w:styleId="7">
    <w:name w:val="heading 6"/>
    <w:basedOn w:val="1"/>
    <w:next w:val="1"/>
    <w:semiHidden/>
    <w:unhideWhenUsed/>
    <w:qFormat/>
    <w:uiPriority w:val="0"/>
    <w:pPr>
      <w:keepNext/>
      <w:keepLines/>
      <w:spacing w:before="240" w:after="64" w:line="320" w:lineRule="auto"/>
      <w:outlineLvl w:val="5"/>
    </w:pPr>
    <w:rPr>
      <w:b/>
      <w:bCs/>
      <w:sz w:val="24"/>
      <w:szCs w:val="24"/>
    </w:rPr>
  </w:style>
  <w:style w:type="paragraph" w:styleId="8">
    <w:name w:val="heading 7"/>
    <w:basedOn w:val="1"/>
    <w:next w:val="1"/>
    <w:semiHidden/>
    <w:unhideWhenUsed/>
    <w:qFormat/>
    <w:uiPriority w:val="0"/>
    <w:pPr>
      <w:keepNext/>
      <w:keepLines/>
      <w:spacing w:before="240" w:after="64" w:line="320" w:lineRule="auto"/>
      <w:outlineLvl w:val="6"/>
    </w:pPr>
    <w:rPr>
      <w:b/>
      <w:bCs/>
      <w:sz w:val="24"/>
      <w:szCs w:val="24"/>
    </w:rPr>
  </w:style>
  <w:style w:type="paragraph" w:styleId="9">
    <w:name w:val="heading 8"/>
    <w:basedOn w:val="1"/>
    <w:next w:val="1"/>
    <w:semiHidden/>
    <w:unhideWhenUsed/>
    <w:qFormat/>
    <w:uiPriority w:val="0"/>
    <w:pPr>
      <w:keepNext/>
      <w:keepLines/>
      <w:spacing w:before="240" w:after="64" w:line="320" w:lineRule="auto"/>
      <w:outlineLvl w:val="7"/>
    </w:pPr>
    <w:rPr>
      <w:sz w:val="24"/>
      <w:szCs w:val="24"/>
    </w:rPr>
  </w:style>
  <w:style w:type="paragraph" w:styleId="10">
    <w:name w:val="heading 9"/>
    <w:basedOn w:val="1"/>
    <w:next w:val="1"/>
    <w:semiHidden/>
    <w:unhideWhenUsed/>
    <w:qFormat/>
    <w:uiPriority w:val="0"/>
    <w:pPr>
      <w:keepNext/>
      <w:keepLines/>
      <w:spacing w:before="240" w:after="64" w:line="320" w:lineRule="auto"/>
      <w:outlineLvl w:val="8"/>
    </w:pPr>
    <w:rPr>
      <w:szCs w:val="21"/>
    </w:rPr>
  </w:style>
  <w:style w:type="character" w:default="1" w:styleId="11">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13">
    <w:name w:val="Balloon Text"/>
    <w:basedOn w:val="1"/>
    <w:qFormat/>
    <w:uiPriority w:val="0"/>
    <w:rPr>
      <w:sz w:val="16"/>
      <w:szCs w:val="16"/>
    </w:rPr>
  </w:style>
  <w:style w:type="paragraph" w:styleId="14">
    <w:name w:val="Block Text"/>
    <w:basedOn w:val="1"/>
    <w:qFormat/>
    <w:uiPriority w:val="0"/>
    <w:pPr>
      <w:spacing w:after="120"/>
      <w:ind w:left="1440" w:leftChars="700" w:right="1440" w:rightChars="700"/>
    </w:pPr>
  </w:style>
  <w:style w:type="paragraph" w:styleId="15">
    <w:name w:val="Body Text"/>
    <w:basedOn w:val="1"/>
    <w:qFormat/>
    <w:uiPriority w:val="0"/>
    <w:pPr>
      <w:spacing w:after="120"/>
    </w:pPr>
  </w:style>
  <w:style w:type="paragraph" w:styleId="16">
    <w:name w:val="Body Text 2"/>
    <w:basedOn w:val="1"/>
    <w:uiPriority w:val="0"/>
    <w:pPr>
      <w:spacing w:after="120" w:line="480" w:lineRule="auto"/>
    </w:pPr>
  </w:style>
  <w:style w:type="paragraph" w:styleId="17">
    <w:name w:val="Body Text 3"/>
    <w:basedOn w:val="1"/>
    <w:qFormat/>
    <w:uiPriority w:val="0"/>
    <w:pPr>
      <w:spacing w:after="120"/>
    </w:pPr>
    <w:rPr>
      <w:sz w:val="16"/>
      <w:szCs w:val="16"/>
    </w:rPr>
  </w:style>
  <w:style w:type="paragraph" w:styleId="18">
    <w:name w:val="Body Text First Indent"/>
    <w:basedOn w:val="15"/>
    <w:qFormat/>
    <w:uiPriority w:val="0"/>
    <w:pPr>
      <w:ind w:firstLine="420" w:firstLineChars="100"/>
    </w:pPr>
  </w:style>
  <w:style w:type="paragraph" w:styleId="19">
    <w:name w:val="Body Text Indent"/>
    <w:basedOn w:val="1"/>
    <w:qFormat/>
    <w:uiPriority w:val="0"/>
    <w:pPr>
      <w:spacing w:after="120"/>
      <w:ind w:left="420" w:leftChars="200"/>
    </w:pPr>
  </w:style>
  <w:style w:type="paragraph" w:styleId="20">
    <w:name w:val="Body Text First Indent 2"/>
    <w:basedOn w:val="19"/>
    <w:uiPriority w:val="0"/>
    <w:pPr>
      <w:ind w:firstLine="420" w:firstLineChars="200"/>
    </w:pPr>
  </w:style>
  <w:style w:type="paragraph" w:styleId="21">
    <w:name w:val="Body Text Indent 2"/>
    <w:basedOn w:val="1"/>
    <w:qFormat/>
    <w:uiPriority w:val="0"/>
    <w:pPr>
      <w:spacing w:after="120" w:line="480" w:lineRule="auto"/>
      <w:ind w:left="420" w:leftChars="200"/>
    </w:pPr>
  </w:style>
  <w:style w:type="paragraph" w:styleId="22">
    <w:name w:val="Body Text Indent 3"/>
    <w:basedOn w:val="1"/>
    <w:qFormat/>
    <w:uiPriority w:val="0"/>
    <w:pPr>
      <w:spacing w:after="120"/>
      <w:ind w:left="420" w:leftChars="200"/>
    </w:pPr>
    <w:rPr>
      <w:sz w:val="16"/>
      <w:szCs w:val="16"/>
    </w:rPr>
  </w:style>
  <w:style w:type="paragraph" w:styleId="23">
    <w:name w:val="caption"/>
    <w:basedOn w:val="1"/>
    <w:next w:val="1"/>
    <w:semiHidden/>
    <w:unhideWhenUsed/>
    <w:qFormat/>
    <w:uiPriority w:val="0"/>
    <w:rPr>
      <w:rFonts w:ascii="Arial" w:hAnsi="Arial" w:eastAsia="黑体" w:cs="Arial"/>
      <w:sz w:val="20"/>
    </w:rPr>
  </w:style>
  <w:style w:type="paragraph" w:styleId="24">
    <w:name w:val="Closing"/>
    <w:basedOn w:val="1"/>
    <w:uiPriority w:val="0"/>
    <w:pPr>
      <w:ind w:left="100" w:leftChars="2100"/>
    </w:pPr>
  </w:style>
  <w:style w:type="character" w:styleId="25">
    <w:name w:val="annotation reference"/>
    <w:basedOn w:val="11"/>
    <w:qFormat/>
    <w:uiPriority w:val="0"/>
    <w:rPr>
      <w:sz w:val="21"/>
      <w:szCs w:val="21"/>
    </w:rPr>
  </w:style>
  <w:style w:type="paragraph" w:styleId="26">
    <w:name w:val="annotation text"/>
    <w:basedOn w:val="1"/>
    <w:qFormat/>
    <w:uiPriority w:val="0"/>
    <w:pPr>
      <w:jc w:val="left"/>
    </w:pPr>
  </w:style>
  <w:style w:type="paragraph" w:styleId="27">
    <w:name w:val="annotation subject"/>
    <w:basedOn w:val="26"/>
    <w:next w:val="26"/>
    <w:qFormat/>
    <w:uiPriority w:val="0"/>
    <w:rPr>
      <w:b/>
      <w:bCs/>
    </w:rPr>
  </w:style>
  <w:style w:type="paragraph" w:styleId="28">
    <w:name w:val="Date"/>
    <w:basedOn w:val="1"/>
    <w:next w:val="1"/>
    <w:qFormat/>
    <w:uiPriority w:val="0"/>
    <w:pPr>
      <w:ind w:left="100" w:leftChars="2500"/>
    </w:pPr>
  </w:style>
  <w:style w:type="paragraph" w:styleId="29">
    <w:name w:val="Document Map"/>
    <w:basedOn w:val="1"/>
    <w:qFormat/>
    <w:uiPriority w:val="0"/>
    <w:pPr>
      <w:shd w:val="clear" w:color="auto" w:fill="000080"/>
    </w:pPr>
  </w:style>
  <w:style w:type="paragraph" w:styleId="30">
    <w:name w:val="E-mail Signature"/>
    <w:basedOn w:val="1"/>
    <w:uiPriority w:val="0"/>
  </w:style>
  <w:style w:type="character" w:styleId="31">
    <w:name w:val="Emphasis"/>
    <w:basedOn w:val="11"/>
    <w:qFormat/>
    <w:uiPriority w:val="0"/>
    <w:rPr>
      <w:i/>
      <w:iCs/>
    </w:rPr>
  </w:style>
  <w:style w:type="character" w:styleId="32">
    <w:name w:val="endnote reference"/>
    <w:basedOn w:val="11"/>
    <w:qFormat/>
    <w:uiPriority w:val="0"/>
    <w:rPr>
      <w:vertAlign w:val="superscript"/>
    </w:rPr>
  </w:style>
  <w:style w:type="paragraph" w:styleId="33">
    <w:name w:val="endnote text"/>
    <w:basedOn w:val="1"/>
    <w:qFormat/>
    <w:uiPriority w:val="0"/>
    <w:pPr>
      <w:snapToGrid w:val="0"/>
      <w:jc w:val="left"/>
    </w:pPr>
  </w:style>
  <w:style w:type="paragraph" w:styleId="34">
    <w:name w:val="envelope address"/>
    <w:basedOn w:val="1"/>
    <w:qFormat/>
    <w:uiPriority w:val="0"/>
    <w:pPr>
      <w:framePr w:w="7920" w:h="1980" w:hRule="exact" w:hSpace="180" w:wrap="auto" w:vAnchor="margin" w:hAnchor="page" w:xAlign="center" w:yAlign="bottom"/>
      <w:snapToGrid w:val="0"/>
      <w:ind w:left="100" w:leftChars="1400"/>
    </w:pPr>
    <w:rPr>
      <w:rFonts w:ascii="Arial" w:hAnsi="Arial" w:cs="Arial"/>
      <w:sz w:val="24"/>
      <w:szCs w:val="24"/>
    </w:rPr>
  </w:style>
  <w:style w:type="paragraph" w:styleId="35">
    <w:name w:val="envelope return"/>
    <w:basedOn w:val="1"/>
    <w:qFormat/>
    <w:uiPriority w:val="0"/>
    <w:pPr>
      <w:snapToGrid w:val="0"/>
    </w:pPr>
    <w:rPr>
      <w:rFonts w:ascii="Arial" w:hAnsi="Arial" w:cs="Arial"/>
    </w:rPr>
  </w:style>
  <w:style w:type="character" w:styleId="36">
    <w:name w:val="FollowedHyperlink"/>
    <w:basedOn w:val="11"/>
    <w:qFormat/>
    <w:uiPriority w:val="0"/>
    <w:rPr>
      <w:color w:val="800080"/>
      <w:u w:val="single"/>
    </w:rPr>
  </w:style>
  <w:style w:type="paragraph" w:styleId="37">
    <w:name w:val="footer"/>
    <w:basedOn w:val="1"/>
    <w:uiPriority w:val="0"/>
    <w:pPr>
      <w:tabs>
        <w:tab w:val="center" w:pos="4153"/>
        <w:tab w:val="right" w:pos="8306"/>
      </w:tabs>
      <w:snapToGrid w:val="0"/>
      <w:jc w:val="left"/>
    </w:pPr>
    <w:rPr>
      <w:sz w:val="18"/>
      <w:szCs w:val="18"/>
    </w:rPr>
  </w:style>
  <w:style w:type="character" w:styleId="38">
    <w:name w:val="footnote reference"/>
    <w:basedOn w:val="11"/>
    <w:qFormat/>
    <w:uiPriority w:val="0"/>
    <w:rPr>
      <w:vertAlign w:val="superscript"/>
    </w:rPr>
  </w:style>
  <w:style w:type="paragraph" w:styleId="39">
    <w:name w:val="footnote text"/>
    <w:basedOn w:val="1"/>
    <w:qFormat/>
    <w:uiPriority w:val="0"/>
    <w:pPr>
      <w:snapToGrid w:val="0"/>
      <w:jc w:val="left"/>
    </w:pPr>
    <w:rPr>
      <w:sz w:val="18"/>
      <w:szCs w:val="18"/>
    </w:rPr>
  </w:style>
  <w:style w:type="paragraph" w:styleId="40">
    <w:name w:val="header"/>
    <w:basedOn w:val="1"/>
    <w:qFormat/>
    <w:uiPriority w:val="0"/>
    <w:pPr>
      <w:tabs>
        <w:tab w:val="center" w:pos="4153"/>
        <w:tab w:val="right" w:pos="8306"/>
      </w:tabs>
      <w:snapToGrid w:val="0"/>
    </w:pPr>
    <w:rPr>
      <w:sz w:val="18"/>
      <w:szCs w:val="18"/>
    </w:rPr>
  </w:style>
  <w:style w:type="character" w:styleId="41">
    <w:name w:val="HTML Acronym"/>
    <w:basedOn w:val="11"/>
    <w:qFormat/>
    <w:uiPriority w:val="0"/>
  </w:style>
  <w:style w:type="paragraph" w:styleId="42">
    <w:name w:val="HTML Address"/>
    <w:basedOn w:val="1"/>
    <w:qFormat/>
    <w:uiPriority w:val="0"/>
    <w:rPr>
      <w:i/>
      <w:iCs/>
    </w:rPr>
  </w:style>
  <w:style w:type="character" w:styleId="43">
    <w:name w:val="HTML Cite"/>
    <w:basedOn w:val="11"/>
    <w:qFormat/>
    <w:uiPriority w:val="0"/>
    <w:rPr>
      <w:i/>
      <w:iCs/>
    </w:rPr>
  </w:style>
  <w:style w:type="character" w:styleId="44">
    <w:name w:val="HTML Code"/>
    <w:basedOn w:val="11"/>
    <w:qFormat/>
    <w:uiPriority w:val="0"/>
    <w:rPr>
      <w:rFonts w:ascii="Courier New" w:hAnsi="Courier New" w:cs="Courier New"/>
      <w:sz w:val="20"/>
      <w:szCs w:val="20"/>
    </w:rPr>
  </w:style>
  <w:style w:type="character" w:styleId="45">
    <w:name w:val="HTML Definition"/>
    <w:basedOn w:val="11"/>
    <w:qFormat/>
    <w:uiPriority w:val="0"/>
    <w:rPr>
      <w:i/>
      <w:iCs/>
    </w:rPr>
  </w:style>
  <w:style w:type="character" w:styleId="46">
    <w:name w:val="HTML Keyboard"/>
    <w:basedOn w:val="11"/>
    <w:qFormat/>
    <w:uiPriority w:val="0"/>
    <w:rPr>
      <w:rFonts w:ascii="Courier New" w:hAnsi="Courier New" w:cs="Courier New"/>
      <w:sz w:val="20"/>
      <w:szCs w:val="20"/>
    </w:rPr>
  </w:style>
  <w:style w:type="paragraph" w:styleId="47">
    <w:name w:val="HTML Preformatted"/>
    <w:basedOn w:val="1"/>
    <w:qFormat/>
    <w:uiPriority w:val="0"/>
    <w:rPr>
      <w:rFonts w:ascii="Courier New" w:hAnsi="Courier New" w:cs="Courier New"/>
      <w:sz w:val="20"/>
    </w:rPr>
  </w:style>
  <w:style w:type="character" w:styleId="48">
    <w:name w:val="HTML Sample"/>
    <w:basedOn w:val="11"/>
    <w:qFormat/>
    <w:uiPriority w:val="0"/>
    <w:rPr>
      <w:rFonts w:ascii="Courier New" w:hAnsi="Courier New" w:cs="Courier New"/>
    </w:rPr>
  </w:style>
  <w:style w:type="character" w:styleId="49">
    <w:name w:val="HTML Typewriter"/>
    <w:basedOn w:val="11"/>
    <w:qFormat/>
    <w:uiPriority w:val="0"/>
    <w:rPr>
      <w:rFonts w:ascii="Courier New" w:hAnsi="Courier New" w:cs="Courier New"/>
      <w:sz w:val="20"/>
      <w:szCs w:val="20"/>
    </w:rPr>
  </w:style>
  <w:style w:type="character" w:styleId="50">
    <w:name w:val="HTML Variable"/>
    <w:basedOn w:val="11"/>
    <w:uiPriority w:val="0"/>
    <w:rPr>
      <w:i/>
      <w:iCs/>
    </w:rPr>
  </w:style>
  <w:style w:type="character" w:styleId="51">
    <w:name w:val="Hyperlink"/>
    <w:basedOn w:val="11"/>
    <w:uiPriority w:val="0"/>
    <w:rPr>
      <w:color w:val="0000FF"/>
      <w:u w:val="single"/>
    </w:rPr>
  </w:style>
  <w:style w:type="paragraph" w:styleId="52">
    <w:name w:val="index 1"/>
    <w:basedOn w:val="1"/>
    <w:next w:val="1"/>
    <w:uiPriority w:val="0"/>
  </w:style>
  <w:style w:type="paragraph" w:styleId="53">
    <w:name w:val="index 2"/>
    <w:basedOn w:val="1"/>
    <w:next w:val="1"/>
    <w:uiPriority w:val="0"/>
    <w:pPr>
      <w:ind w:left="200" w:leftChars="200"/>
    </w:pPr>
  </w:style>
  <w:style w:type="paragraph" w:styleId="54">
    <w:name w:val="index 3"/>
    <w:basedOn w:val="1"/>
    <w:next w:val="1"/>
    <w:uiPriority w:val="0"/>
    <w:pPr>
      <w:ind w:left="400" w:leftChars="400"/>
    </w:pPr>
  </w:style>
  <w:style w:type="paragraph" w:styleId="55">
    <w:name w:val="index 4"/>
    <w:basedOn w:val="1"/>
    <w:next w:val="1"/>
    <w:uiPriority w:val="0"/>
    <w:pPr>
      <w:ind w:left="600" w:leftChars="600"/>
    </w:pPr>
  </w:style>
  <w:style w:type="paragraph" w:styleId="56">
    <w:name w:val="index 5"/>
    <w:basedOn w:val="1"/>
    <w:next w:val="1"/>
    <w:uiPriority w:val="0"/>
    <w:pPr>
      <w:ind w:left="800" w:leftChars="800"/>
    </w:pPr>
  </w:style>
  <w:style w:type="paragraph" w:styleId="57">
    <w:name w:val="index 6"/>
    <w:basedOn w:val="1"/>
    <w:next w:val="1"/>
    <w:uiPriority w:val="0"/>
    <w:pPr>
      <w:ind w:left="1000" w:leftChars="1000"/>
    </w:pPr>
  </w:style>
  <w:style w:type="paragraph" w:styleId="58">
    <w:name w:val="index 7"/>
    <w:basedOn w:val="1"/>
    <w:next w:val="1"/>
    <w:uiPriority w:val="0"/>
    <w:pPr>
      <w:ind w:left="1200" w:leftChars="1200"/>
    </w:pPr>
  </w:style>
  <w:style w:type="paragraph" w:styleId="59">
    <w:name w:val="index 8"/>
    <w:basedOn w:val="1"/>
    <w:next w:val="1"/>
    <w:qFormat/>
    <w:uiPriority w:val="0"/>
    <w:pPr>
      <w:ind w:left="1400" w:leftChars="1400"/>
    </w:pPr>
  </w:style>
  <w:style w:type="paragraph" w:styleId="60">
    <w:name w:val="index 9"/>
    <w:basedOn w:val="1"/>
    <w:next w:val="1"/>
    <w:uiPriority w:val="0"/>
    <w:pPr>
      <w:ind w:left="1600" w:leftChars="1600"/>
    </w:pPr>
  </w:style>
  <w:style w:type="paragraph" w:styleId="61">
    <w:name w:val="index heading"/>
    <w:basedOn w:val="1"/>
    <w:next w:val="52"/>
    <w:uiPriority w:val="0"/>
    <w:rPr>
      <w:rFonts w:ascii="Arial" w:hAnsi="Arial" w:cs="Arial"/>
      <w:b/>
      <w:bCs/>
    </w:rPr>
  </w:style>
  <w:style w:type="character" w:styleId="62">
    <w:name w:val="line number"/>
    <w:basedOn w:val="11"/>
    <w:uiPriority w:val="0"/>
  </w:style>
  <w:style w:type="paragraph" w:styleId="63">
    <w:name w:val="List"/>
    <w:basedOn w:val="1"/>
    <w:qFormat/>
    <w:uiPriority w:val="0"/>
    <w:pPr>
      <w:ind w:left="200" w:hanging="200" w:hangingChars="200"/>
    </w:pPr>
  </w:style>
  <w:style w:type="paragraph" w:styleId="64">
    <w:name w:val="List 2"/>
    <w:basedOn w:val="1"/>
    <w:uiPriority w:val="0"/>
    <w:pPr>
      <w:ind w:left="100" w:leftChars="200" w:hanging="200" w:hangingChars="200"/>
    </w:pPr>
  </w:style>
  <w:style w:type="paragraph" w:styleId="65">
    <w:name w:val="List 3"/>
    <w:basedOn w:val="1"/>
    <w:uiPriority w:val="0"/>
    <w:pPr>
      <w:ind w:left="100" w:leftChars="400" w:hanging="200" w:hangingChars="200"/>
    </w:pPr>
  </w:style>
  <w:style w:type="paragraph" w:styleId="66">
    <w:name w:val="List 4"/>
    <w:basedOn w:val="1"/>
    <w:uiPriority w:val="0"/>
    <w:pPr>
      <w:ind w:left="100" w:leftChars="600" w:hanging="200" w:hangingChars="200"/>
    </w:pPr>
  </w:style>
  <w:style w:type="paragraph" w:styleId="67">
    <w:name w:val="List 5"/>
    <w:basedOn w:val="1"/>
    <w:uiPriority w:val="0"/>
    <w:pPr>
      <w:ind w:left="100" w:leftChars="800" w:hanging="200" w:hangingChars="200"/>
    </w:pPr>
  </w:style>
  <w:style w:type="paragraph" w:styleId="68">
    <w:name w:val="List Bullet"/>
    <w:basedOn w:val="1"/>
    <w:uiPriority w:val="0"/>
    <w:pPr>
      <w:numPr>
        <w:ilvl w:val="0"/>
        <w:numId w:val="1"/>
      </w:numPr>
    </w:pPr>
  </w:style>
  <w:style w:type="paragraph" w:styleId="69">
    <w:name w:val="List Bullet 2"/>
    <w:basedOn w:val="1"/>
    <w:uiPriority w:val="0"/>
    <w:pPr>
      <w:numPr>
        <w:ilvl w:val="0"/>
        <w:numId w:val="2"/>
      </w:numPr>
    </w:pPr>
  </w:style>
  <w:style w:type="paragraph" w:styleId="70">
    <w:name w:val="List Bullet 3"/>
    <w:basedOn w:val="1"/>
    <w:uiPriority w:val="0"/>
    <w:pPr>
      <w:numPr>
        <w:ilvl w:val="0"/>
        <w:numId w:val="3"/>
      </w:numPr>
    </w:pPr>
  </w:style>
  <w:style w:type="paragraph" w:styleId="71">
    <w:name w:val="List Bullet 4"/>
    <w:basedOn w:val="1"/>
    <w:uiPriority w:val="0"/>
    <w:pPr>
      <w:numPr>
        <w:ilvl w:val="0"/>
        <w:numId w:val="4"/>
      </w:numPr>
    </w:pPr>
  </w:style>
  <w:style w:type="paragraph" w:styleId="72">
    <w:name w:val="List Bullet 5"/>
    <w:basedOn w:val="1"/>
    <w:qFormat/>
    <w:uiPriority w:val="0"/>
    <w:pPr>
      <w:numPr>
        <w:ilvl w:val="0"/>
        <w:numId w:val="5"/>
      </w:numPr>
    </w:pPr>
  </w:style>
  <w:style w:type="paragraph" w:styleId="73">
    <w:name w:val="List Continue"/>
    <w:basedOn w:val="1"/>
    <w:uiPriority w:val="0"/>
    <w:pPr>
      <w:spacing w:after="120"/>
      <w:ind w:left="420" w:leftChars="200"/>
    </w:pPr>
  </w:style>
  <w:style w:type="paragraph" w:styleId="74">
    <w:name w:val="List Continue 2"/>
    <w:basedOn w:val="1"/>
    <w:uiPriority w:val="0"/>
    <w:pPr>
      <w:spacing w:after="120"/>
      <w:ind w:left="840" w:leftChars="400"/>
    </w:pPr>
  </w:style>
  <w:style w:type="paragraph" w:styleId="75">
    <w:name w:val="List Continue 3"/>
    <w:basedOn w:val="1"/>
    <w:uiPriority w:val="0"/>
    <w:pPr>
      <w:spacing w:after="120"/>
      <w:ind w:left="1260" w:leftChars="600"/>
    </w:pPr>
  </w:style>
  <w:style w:type="paragraph" w:styleId="76">
    <w:name w:val="List Continue 4"/>
    <w:basedOn w:val="1"/>
    <w:uiPriority w:val="0"/>
    <w:pPr>
      <w:spacing w:after="120"/>
      <w:ind w:left="1680" w:leftChars="800"/>
    </w:pPr>
  </w:style>
  <w:style w:type="paragraph" w:styleId="77">
    <w:name w:val="List Continue 5"/>
    <w:basedOn w:val="1"/>
    <w:uiPriority w:val="0"/>
    <w:pPr>
      <w:spacing w:after="120"/>
      <w:ind w:left="2100" w:leftChars="1000"/>
    </w:pPr>
  </w:style>
  <w:style w:type="paragraph" w:styleId="78">
    <w:name w:val="List Number"/>
    <w:basedOn w:val="1"/>
    <w:uiPriority w:val="0"/>
    <w:pPr>
      <w:numPr>
        <w:ilvl w:val="0"/>
        <w:numId w:val="6"/>
      </w:numPr>
    </w:pPr>
  </w:style>
  <w:style w:type="paragraph" w:styleId="79">
    <w:name w:val="List Number 2"/>
    <w:basedOn w:val="1"/>
    <w:uiPriority w:val="0"/>
    <w:pPr>
      <w:numPr>
        <w:ilvl w:val="0"/>
        <w:numId w:val="7"/>
      </w:numPr>
    </w:pPr>
  </w:style>
  <w:style w:type="paragraph" w:styleId="80">
    <w:name w:val="List Number 3"/>
    <w:basedOn w:val="1"/>
    <w:uiPriority w:val="0"/>
    <w:pPr>
      <w:numPr>
        <w:ilvl w:val="0"/>
        <w:numId w:val="8"/>
      </w:numPr>
    </w:pPr>
  </w:style>
  <w:style w:type="paragraph" w:styleId="81">
    <w:name w:val="List Number 4"/>
    <w:basedOn w:val="1"/>
    <w:uiPriority w:val="0"/>
    <w:pPr>
      <w:numPr>
        <w:ilvl w:val="0"/>
        <w:numId w:val="9"/>
      </w:numPr>
    </w:pPr>
  </w:style>
  <w:style w:type="paragraph" w:styleId="82">
    <w:name w:val="List Number 5"/>
    <w:basedOn w:val="1"/>
    <w:uiPriority w:val="0"/>
    <w:pPr>
      <w:numPr>
        <w:ilvl w:val="0"/>
        <w:numId w:val="10"/>
      </w:numPr>
    </w:pPr>
  </w:style>
  <w:style w:type="paragraph" w:styleId="83">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eastAsiaTheme="minorEastAsia"/>
      <w:kern w:val="2"/>
      <w:sz w:val="24"/>
      <w:szCs w:val="24"/>
      <w:lang w:val="en-US" w:eastAsia="zh-CN" w:bidi="ar-SA"/>
    </w:rPr>
  </w:style>
  <w:style w:type="paragraph" w:styleId="84">
    <w:name w:val="Message Header"/>
    <w:basedOn w:val="1"/>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szCs w:val="24"/>
    </w:rPr>
  </w:style>
  <w:style w:type="paragraph" w:styleId="85">
    <w:name w:val="Normal (Web)"/>
    <w:basedOn w:val="1"/>
    <w:uiPriority w:val="0"/>
    <w:rPr>
      <w:sz w:val="24"/>
      <w:szCs w:val="24"/>
    </w:rPr>
  </w:style>
  <w:style w:type="paragraph" w:styleId="86">
    <w:name w:val="Normal Indent"/>
    <w:basedOn w:val="1"/>
    <w:uiPriority w:val="0"/>
    <w:pPr>
      <w:ind w:firstLine="420" w:firstLineChars="200"/>
    </w:pPr>
  </w:style>
  <w:style w:type="paragraph" w:styleId="87">
    <w:name w:val="Note Heading"/>
    <w:basedOn w:val="1"/>
    <w:next w:val="1"/>
    <w:uiPriority w:val="0"/>
    <w:pPr>
      <w:jc w:val="center"/>
    </w:pPr>
  </w:style>
  <w:style w:type="character" w:styleId="88">
    <w:name w:val="page number"/>
    <w:basedOn w:val="11"/>
    <w:uiPriority w:val="0"/>
  </w:style>
  <w:style w:type="paragraph" w:styleId="89">
    <w:name w:val="Plain Text"/>
    <w:basedOn w:val="1"/>
    <w:qFormat/>
    <w:uiPriority w:val="0"/>
    <w:rPr>
      <w:rFonts w:ascii="SimSun" w:hAnsi="Courier New" w:cs="Courier New"/>
      <w:szCs w:val="21"/>
    </w:rPr>
  </w:style>
  <w:style w:type="paragraph" w:styleId="90">
    <w:name w:val="Salutation"/>
    <w:basedOn w:val="1"/>
    <w:next w:val="1"/>
    <w:uiPriority w:val="0"/>
  </w:style>
  <w:style w:type="paragraph" w:styleId="91">
    <w:name w:val="Signature"/>
    <w:basedOn w:val="1"/>
    <w:qFormat/>
    <w:uiPriority w:val="0"/>
    <w:pPr>
      <w:ind w:left="100" w:leftChars="2100"/>
    </w:pPr>
  </w:style>
  <w:style w:type="character" w:styleId="92">
    <w:name w:val="Strong"/>
    <w:basedOn w:val="11"/>
    <w:qFormat/>
    <w:uiPriority w:val="0"/>
    <w:rPr>
      <w:b/>
      <w:bCs/>
    </w:rPr>
  </w:style>
  <w:style w:type="paragraph" w:styleId="93">
    <w:name w:val="Subtitle"/>
    <w:basedOn w:val="1"/>
    <w:qFormat/>
    <w:uiPriority w:val="0"/>
    <w:pPr>
      <w:spacing w:before="240" w:after="60" w:line="312" w:lineRule="auto"/>
      <w:jc w:val="center"/>
      <w:outlineLvl w:val="1"/>
    </w:pPr>
    <w:rPr>
      <w:rFonts w:ascii="Arial" w:hAnsi="Arial" w:cs="Arial"/>
      <w:b/>
      <w:bCs/>
      <w:kern w:val="28"/>
      <w:sz w:val="32"/>
      <w:szCs w:val="32"/>
    </w:rPr>
  </w:style>
  <w:style w:type="table" w:styleId="94">
    <w:name w:val="Table 3D effects 1"/>
    <w:basedOn w:val="12"/>
    <w:qFormat/>
    <w:uiPriority w:val="0"/>
    <w:pPr>
      <w:widowControl w:val="0"/>
      <w:jc w:val="both"/>
    </w:pPr>
    <w:tblPr/>
    <w:tcPr>
      <w:shd w:val="solid" w:color="C0C0C0" w:fill="FFFFFF"/>
    </w:tcPr>
    <w:tblStylePr w:type="firstRow">
      <w:rPr>
        <w:b/>
        <w:bCs/>
        <w:color w:val="800080"/>
      </w:rPr>
      <w:tblPr/>
      <w:tcPr>
        <w:tcBorders>
          <w:left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bottom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95">
    <w:name w:val="Table 3D effects 2"/>
    <w:basedOn w:val="12"/>
    <w:qFormat/>
    <w:uiPriority w:val="0"/>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6">
    <w:name w:val="Table 3D effects 3"/>
    <w:basedOn w:val="12"/>
    <w:qFormat/>
    <w:uiPriority w:val="0"/>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7">
    <w:name w:val="Table Classic 1"/>
    <w:basedOn w:val="12"/>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8">
    <w:name w:val="Table Classic 2"/>
    <w:basedOn w:val="12"/>
    <w:qFormat/>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left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9">
    <w:name w:val="Table Classic 3"/>
    <w:basedOn w:val="12"/>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left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00">
    <w:name w:val="Table Classic 4"/>
    <w:basedOn w:val="12"/>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left w:val="single" w:color="000000" w:sz="6" w:space="0"/>
          <w:tl2br w:val="nil"/>
          <w:tr2bl w:val="nil"/>
        </w:tcBorders>
        <w:shd w:val="pct50" w:color="000080" w:fill="FFFFFF"/>
      </w:tcPr>
    </w:tblStylePr>
    <w:tblStylePr w:type="lastRow">
      <w:rPr>
        <w:color w:val="000080"/>
      </w:rPr>
      <w:tblPr/>
      <w:tcPr>
        <w:tcBorders>
          <w:left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1">
    <w:name w:val="Table Colorful 1"/>
    <w:basedOn w:val="12"/>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02">
    <w:name w:val="Table Colorful 2"/>
    <w:basedOn w:val="12"/>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left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103">
    <w:name w:val="Table Colorful 3"/>
    <w:basedOn w:val="12"/>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left w:val="single" w:color="000000" w:sz="6" w:space="0"/>
          <w:tl2br w:val="nil"/>
          <w:tr2bl w:val="nil"/>
        </w:tcBorders>
        <w:shd w:val="solid" w:color="008080" w:fill="FFFFFF"/>
      </w:tcPr>
    </w:tblStylePr>
    <w:tblStylePr w:type="firstCol">
      <w:tblPr/>
      <w:tcPr>
        <w:tcBorders>
          <w:bottom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04">
    <w:name w:val="Table Columns 1"/>
    <w:basedOn w:val="12"/>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left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Columns 2"/>
    <w:basedOn w:val="12"/>
    <w:qFormat/>
    <w:uiPriority w:val="0"/>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6">
    <w:name w:val="Table Columns 3"/>
    <w:basedOn w:val="12"/>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07">
    <w:name w:val="Table Columns 4"/>
    <w:basedOn w:val="12"/>
    <w:uiPriority w:val="0"/>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08">
    <w:name w:val="Table Columns 5"/>
    <w:basedOn w:val="12"/>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left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09">
    <w:name w:val="Table Contemporary"/>
    <w:basedOn w:val="12"/>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0">
    <w:name w:val="Table Elegant"/>
    <w:basedOn w:val="12"/>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111">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2">
    <w:name w:val="Table Grid 1"/>
    <w:basedOn w:val="12"/>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3">
    <w:name w:val="Table Grid 2"/>
    <w:basedOn w:val="12"/>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14">
    <w:name w:val="Table Grid 3"/>
    <w:basedOn w:val="12"/>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left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5">
    <w:name w:val="Table Grid 4"/>
    <w:basedOn w:val="12"/>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left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16">
    <w:name w:val="Table Grid 5"/>
    <w:basedOn w:val="12"/>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left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7">
    <w:name w:val="Table Grid 6"/>
    <w:basedOn w:val="12"/>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18">
    <w:name w:val="Table Grid 7"/>
    <w:basedOn w:val="12"/>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left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19">
    <w:name w:val="Table Grid 8"/>
    <w:basedOn w:val="1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0">
    <w:name w:val="Table List 1"/>
    <w:basedOn w:val="12"/>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left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1">
    <w:name w:val="Table List 2"/>
    <w:basedOn w:val="12"/>
    <w:uiPriority w:val="0"/>
    <w:pPr>
      <w:widowControl w:val="0"/>
      <w:jc w:val="both"/>
    </w:pPr>
    <w:tblPr>
      <w:tblBorders>
        <w:bottom w:val="single" w:color="808080" w:sz="12" w:space="0"/>
      </w:tblBorders>
    </w:tblPr>
    <w:tblStylePr w:type="firstRow">
      <w:rPr>
        <w:b/>
        <w:bCs/>
        <w:color w:val="FFFFFF"/>
      </w:rPr>
      <w:tblPr/>
      <w:tcPr>
        <w:tcBorders>
          <w:left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2">
    <w:name w:val="Table List 3"/>
    <w:basedOn w:val="12"/>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23">
    <w:name w:val="Table List 4"/>
    <w:basedOn w:val="12"/>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left w:val="single" w:color="000000" w:sz="12" w:space="0"/>
          <w:tl2br w:val="nil"/>
          <w:tr2bl w:val="nil"/>
        </w:tcBorders>
        <w:shd w:val="solid" w:color="808080" w:fill="FFFFFF"/>
      </w:tcPr>
    </w:tblStylePr>
  </w:style>
  <w:style w:type="table" w:styleId="124">
    <w:name w:val="Table List 5"/>
    <w:basedOn w:val="12"/>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left w:val="single" w:color="000000" w:sz="12" w:space="0"/>
          <w:tl2br w:val="nil"/>
          <w:tr2bl w:val="nil"/>
        </w:tcBorders>
      </w:tcPr>
    </w:tblStylePr>
    <w:tblStylePr w:type="firstCol">
      <w:rPr>
        <w:b/>
        <w:bCs/>
      </w:rPr>
      <w:tblPr/>
      <w:tcPr>
        <w:tcBorders>
          <w:tl2br w:val="nil"/>
          <w:tr2bl w:val="nil"/>
        </w:tcBorders>
      </w:tcPr>
    </w:tblStylePr>
  </w:style>
  <w:style w:type="table" w:styleId="125">
    <w:name w:val="Table List 6"/>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left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26">
    <w:name w:val="Table List 7"/>
    <w:basedOn w:val="12"/>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left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27">
    <w:name w:val="Table List 8"/>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left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paragraph" w:styleId="128">
    <w:name w:val="table of authorities"/>
    <w:basedOn w:val="1"/>
    <w:next w:val="1"/>
    <w:qFormat/>
    <w:uiPriority w:val="0"/>
    <w:pPr>
      <w:ind w:left="420" w:leftChars="200"/>
    </w:pPr>
  </w:style>
  <w:style w:type="paragraph" w:styleId="129">
    <w:name w:val="table of figures"/>
    <w:basedOn w:val="1"/>
    <w:next w:val="1"/>
    <w:uiPriority w:val="0"/>
    <w:pPr>
      <w:ind w:leftChars="200" w:hanging="200" w:hangingChars="200"/>
    </w:pPr>
  </w:style>
  <w:style w:type="table" w:styleId="130">
    <w:name w:val="Table Professional"/>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1">
    <w:name w:val="Table Simple 1"/>
    <w:basedOn w:val="12"/>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left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32">
    <w:name w:val="Table Simple 2"/>
    <w:basedOn w:val="12"/>
    <w:qFormat/>
    <w:uiPriority w:val="0"/>
    <w:pPr>
      <w:widowControl w:val="0"/>
      <w:jc w:val="both"/>
    </w:pPr>
    <w:tblPr/>
    <w:tblStylePr w:type="firstRow">
      <w:rPr>
        <w:b/>
        <w:bCs/>
      </w:rPr>
      <w:tblPr/>
      <w:tcPr>
        <w:tcBorders>
          <w:left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bottom w:val="single" w:color="000000" w:sz="6" w:space="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133">
    <w:name w:val="Table Simple 3"/>
    <w:basedOn w:val="12"/>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34">
    <w:name w:val="Table Subtle 1"/>
    <w:basedOn w:val="12"/>
    <w:uiPriority w:val="0"/>
    <w:pPr>
      <w:widowControl w:val="0"/>
      <w:jc w:val="both"/>
    </w:pPr>
    <w:tblPr>
      <w:tblStyleRowBandSize w:val="1"/>
    </w:tblPr>
    <w:tblStylePr w:type="firstRow">
      <w:tblPr/>
      <w:tcPr>
        <w:tcBorders>
          <w:top w:val="single" w:color="000000" w:sz="6" w:space="0"/>
          <w:left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bottom w:val="single" w:color="000000" w:sz="12" w:space="0"/>
          <w:tl2br w:val="nil"/>
          <w:tr2bl w:val="nil"/>
        </w:tcBorders>
      </w:tcPr>
    </w:tblStylePr>
    <w:tblStylePr w:type="band1Horz">
      <w:tblPr/>
      <w:tcPr>
        <w:tcBorders>
          <w:left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5">
    <w:name w:val="Table Subtle 2"/>
    <w:basedOn w:val="12"/>
    <w:uiPriority w:val="0"/>
    <w:pPr>
      <w:widowControl w:val="0"/>
      <w:jc w:val="both"/>
    </w:pPr>
    <w:tblPr>
      <w:tblBorders>
        <w:left w:val="single" w:color="000000" w:sz="6" w:space="0"/>
        <w:right w:val="single" w:color="000000" w:sz="6" w:space="0"/>
      </w:tblBorders>
    </w:tblPr>
    <w:tblStylePr w:type="firstRow">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bottom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6">
    <w:name w:val="Table Theme"/>
    <w:basedOn w:val="1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7">
    <w:name w:val="Table Web 1"/>
    <w:basedOn w:val="12"/>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8">
    <w:name w:val="Table Web 2"/>
    <w:basedOn w:val="12"/>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9">
    <w:name w:val="Table Web 3"/>
    <w:basedOn w:val="12"/>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140">
    <w:name w:val="Title"/>
    <w:basedOn w:val="1"/>
    <w:qFormat/>
    <w:uiPriority w:val="0"/>
    <w:pPr>
      <w:spacing w:before="240" w:after="60"/>
      <w:jc w:val="center"/>
      <w:outlineLvl w:val="0"/>
    </w:pPr>
    <w:rPr>
      <w:rFonts w:ascii="Arial" w:hAnsi="Arial" w:cs="Arial"/>
      <w:b/>
      <w:bCs/>
      <w:sz w:val="32"/>
      <w:szCs w:val="32"/>
    </w:rPr>
  </w:style>
  <w:style w:type="paragraph" w:styleId="141">
    <w:name w:val="toa heading"/>
    <w:basedOn w:val="1"/>
    <w:next w:val="1"/>
    <w:uiPriority w:val="0"/>
    <w:pPr>
      <w:spacing w:before="120"/>
    </w:pPr>
    <w:rPr>
      <w:rFonts w:ascii="Arial" w:hAnsi="Arial" w:cs="Arial"/>
      <w:sz w:val="24"/>
      <w:szCs w:val="24"/>
    </w:rPr>
  </w:style>
  <w:style w:type="paragraph" w:styleId="142">
    <w:name w:val="toc 1"/>
    <w:basedOn w:val="1"/>
    <w:next w:val="1"/>
    <w:uiPriority w:val="0"/>
  </w:style>
  <w:style w:type="paragraph" w:styleId="143">
    <w:name w:val="toc 2"/>
    <w:basedOn w:val="1"/>
    <w:next w:val="1"/>
    <w:uiPriority w:val="0"/>
    <w:pPr>
      <w:ind w:left="420" w:leftChars="200"/>
    </w:pPr>
  </w:style>
  <w:style w:type="paragraph" w:styleId="144">
    <w:name w:val="toc 3"/>
    <w:basedOn w:val="1"/>
    <w:next w:val="1"/>
    <w:uiPriority w:val="0"/>
    <w:pPr>
      <w:ind w:left="840" w:leftChars="400"/>
    </w:pPr>
  </w:style>
  <w:style w:type="paragraph" w:styleId="145">
    <w:name w:val="toc 4"/>
    <w:basedOn w:val="1"/>
    <w:next w:val="1"/>
    <w:uiPriority w:val="0"/>
    <w:pPr>
      <w:ind w:left="1260" w:leftChars="600"/>
    </w:pPr>
  </w:style>
  <w:style w:type="paragraph" w:styleId="146">
    <w:name w:val="toc 5"/>
    <w:basedOn w:val="1"/>
    <w:next w:val="1"/>
    <w:uiPriority w:val="0"/>
    <w:pPr>
      <w:ind w:left="1680" w:leftChars="800"/>
    </w:pPr>
  </w:style>
  <w:style w:type="paragraph" w:styleId="147">
    <w:name w:val="toc 6"/>
    <w:basedOn w:val="1"/>
    <w:next w:val="1"/>
    <w:qFormat/>
    <w:uiPriority w:val="0"/>
    <w:pPr>
      <w:ind w:left="2100" w:leftChars="1000"/>
    </w:pPr>
  </w:style>
  <w:style w:type="paragraph" w:styleId="148">
    <w:name w:val="toc 7"/>
    <w:basedOn w:val="1"/>
    <w:next w:val="1"/>
    <w:uiPriority w:val="0"/>
    <w:pPr>
      <w:ind w:left="2520" w:leftChars="1200"/>
    </w:pPr>
  </w:style>
  <w:style w:type="paragraph" w:styleId="149">
    <w:name w:val="toc 8"/>
    <w:basedOn w:val="1"/>
    <w:next w:val="1"/>
    <w:uiPriority w:val="0"/>
    <w:pPr>
      <w:ind w:left="2940" w:leftChars="1400"/>
    </w:pPr>
  </w:style>
  <w:style w:type="paragraph" w:styleId="150">
    <w:name w:val="toc 9"/>
    <w:basedOn w:val="1"/>
    <w:next w:val="1"/>
    <w:uiPriority w:val="0"/>
    <w:pPr>
      <w:ind w:left="3360" w:leftChars="1600"/>
    </w:pPr>
  </w:style>
  <w:style w:type="table" w:styleId="151">
    <w:name w:val="Light Shading"/>
    <w:basedOn w:val="12"/>
    <w:qFormat/>
    <w:uiPriority w:val="60"/>
    <w:rPr>
      <w:color w:val="000000"/>
    </w:rPr>
    <w:tblPr>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la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152">
    <w:name w:val="Light Shading Accent 1"/>
    <w:basedOn w:val="12"/>
    <w:uiPriority w:val="60"/>
    <w:rPr>
      <w:color w:val="365F91"/>
    </w:rPr>
    <w:tblPr>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la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153">
    <w:name w:val="Light Shading Accent 2"/>
    <w:basedOn w:val="12"/>
    <w:uiPriority w:val="60"/>
    <w:rPr>
      <w:color w:val="943634"/>
    </w:rPr>
    <w:tblPr>
      <w:tblBorders>
        <w:top w:val="single" w:color="C0504D" w:sz="8" w:space="0"/>
        <w:bottom w:val="single" w:color="C0504D" w:sz="8" w:space="0"/>
      </w:tblBorders>
    </w:tblPr>
    <w:tblStylePr w:type="fir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la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154">
    <w:name w:val="Light Shading Accent 3"/>
    <w:basedOn w:val="12"/>
    <w:uiPriority w:val="60"/>
    <w:rPr>
      <w:color w:val="76923C"/>
    </w:rPr>
    <w:tblPr>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la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155">
    <w:name w:val="Light Shading Accent 4"/>
    <w:basedOn w:val="12"/>
    <w:uiPriority w:val="60"/>
    <w:rPr>
      <w:color w:val="5F497A"/>
    </w:rPr>
    <w:tblPr>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la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156">
    <w:name w:val="Light Shading Accent 5"/>
    <w:basedOn w:val="12"/>
    <w:uiPriority w:val="60"/>
    <w:rPr>
      <w:color w:val="31849B"/>
    </w:rPr>
    <w:tblPr>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la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157">
    <w:name w:val="Light Shading Accent 6"/>
    <w:basedOn w:val="12"/>
    <w:uiPriority w:val="60"/>
    <w:rPr>
      <w:color w:val="E36C0A"/>
    </w:rPr>
    <w:tblPr>
      <w:tblBorders>
        <w:top w:val="single" w:color="F79646" w:sz="8" w:space="0"/>
        <w:bottom w:val="single" w:color="F79646" w:sz="8" w:space="0"/>
      </w:tblBorders>
    </w:tblPr>
    <w:tblStylePr w:type="fir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la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158">
    <w:name w:val="Light List"/>
    <w:basedOn w:val="12"/>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styleId="159">
    <w:name w:val="Light List Accent 1"/>
    <w:basedOn w:val="12"/>
    <w:qFormat/>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160">
    <w:name w:val="Light List Accent 2"/>
    <w:basedOn w:val="12"/>
    <w:uiPriority w:val="61"/>
    <w:tblPr>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table" w:styleId="161">
    <w:name w:val="Light List Accent 3"/>
    <w:basedOn w:val="12"/>
    <w:qFormat/>
    <w:uiPriority w:val="61"/>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styleId="162">
    <w:name w:val="Light List Accent 4"/>
    <w:basedOn w:val="12"/>
    <w:uiPriority w:val="61"/>
    <w:tblPr>
      <w:tblBorders>
        <w:top w:val="single" w:color="8064A2" w:sz="8" w:space="0"/>
        <w:left w:val="single" w:color="8064A2" w:sz="8" w:space="0"/>
        <w:bottom w:val="single" w:color="8064A2" w:sz="8" w:space="0"/>
        <w:right w:val="single" w:color="8064A2" w:sz="8" w:space="0"/>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tcBorders>
      </w:tcPr>
    </w:tblStylePr>
    <w:tblStylePr w:type="band1Horz">
      <w:tblPr/>
      <w:tcPr>
        <w:tcBorders>
          <w:top w:val="single" w:color="8064A2" w:sz="8" w:space="0"/>
          <w:left w:val="single" w:color="8064A2" w:sz="8" w:space="0"/>
          <w:bottom w:val="single" w:color="8064A2" w:sz="8" w:space="0"/>
          <w:right w:val="single" w:color="8064A2" w:sz="8" w:space="0"/>
        </w:tcBorders>
      </w:tcPr>
    </w:tblStylePr>
  </w:style>
  <w:style w:type="table" w:styleId="163">
    <w:name w:val="Light List Accent 5"/>
    <w:basedOn w:val="12"/>
    <w:qFormat/>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164">
    <w:name w:val="Light List Accent 6"/>
    <w:basedOn w:val="12"/>
    <w:qFormat/>
    <w:uiPriority w:val="61"/>
    <w:tblPr>
      <w:tblBorders>
        <w:top w:val="single" w:color="F79646" w:sz="8" w:space="0"/>
        <w:left w:val="single" w:color="F79646" w:sz="8" w:space="0"/>
        <w:bottom w:val="single" w:color="F79646" w:sz="8" w:space="0"/>
        <w:right w:val="single" w:color="F79646" w:sz="8" w:space="0"/>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color="F79646" w:sz="6" w:space="0"/>
          <w:left w:val="single" w:color="F79646" w:sz="8" w:space="0"/>
          <w:bottom w:val="single" w:color="F79646" w:sz="8" w:space="0"/>
          <w:right w:val="single" w:color="F79646" w:sz="8" w:space="0"/>
        </w:tcBorders>
      </w:tcPr>
    </w:tblStylePr>
    <w:tblStylePr w:type="firstCol">
      <w:rPr>
        <w:b/>
        <w:bCs/>
      </w:rPr>
    </w:tblStylePr>
    <w:tblStylePr w:type="lastCol">
      <w:rPr>
        <w:b/>
        <w:bCs/>
      </w:rPr>
    </w:tblStylePr>
    <w:tblStylePr w:type="band1Vert">
      <w:tblPr/>
      <w:tcPr>
        <w:tcBorders>
          <w:top w:val="single" w:color="F79646" w:sz="8" w:space="0"/>
          <w:left w:val="single" w:color="F79646" w:sz="8" w:space="0"/>
          <w:bottom w:val="single" w:color="F79646" w:sz="8" w:space="0"/>
          <w:right w:val="single" w:color="F79646" w:sz="8" w:space="0"/>
        </w:tcBorders>
      </w:tcPr>
    </w:tblStylePr>
    <w:tblStylePr w:type="band1Horz">
      <w:tblPr/>
      <w:tcPr>
        <w:tcBorders>
          <w:top w:val="single" w:color="F79646" w:sz="8" w:space="0"/>
          <w:left w:val="single" w:color="F79646" w:sz="8" w:space="0"/>
          <w:bottom w:val="single" w:color="F79646" w:sz="8" w:space="0"/>
          <w:right w:val="single" w:color="F79646" w:sz="8" w:space="0"/>
        </w:tcBorders>
      </w:tcPr>
    </w:tblStylePr>
  </w:style>
  <w:style w:type="table" w:styleId="165">
    <w:name w:val="Light Grid"/>
    <w:basedOn w:val="12"/>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cs="Times New Roman"/>
        <w:b/>
        <w:bCs/>
      </w:rPr>
      <w:tblPr/>
      <w:tcPr>
        <w:tcBorders>
          <w:top w:val="single" w:color="000000" w:sz="8" w:space="0"/>
          <w:left w:val="single" w:color="000000" w:sz="18" w:space="0"/>
          <w:bottom w:val="single" w:color="000000" w:sz="8" w:space="0"/>
          <w:right w:val="single" w:color="000000" w:sz="8" w:space="0"/>
          <w:insideH w:val="nil"/>
          <w:insideV w:val="single" w:sz="8" w:space="0"/>
        </w:tcBorders>
      </w:tcPr>
    </w:tblStylePr>
    <w:tblStylePr w:type="lastRow">
      <w:pPr>
        <w:spacing w:before="0" w:after="0" w:line="240" w:lineRule="auto"/>
      </w:pPr>
      <w:rPr>
        <w:rFonts w:cs="Times New Roman"/>
        <w:b/>
        <w:bCs/>
      </w:rPr>
      <w:tbl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000000" w:sz="8" w:space="0"/>
          <w:left w:val="single" w:color="000000" w:sz="8" w:space="0"/>
          <w:bottom w:val="single" w:color="000000" w:sz="8" w:space="0"/>
          <w:right w:val="single" w:color="000000" w:sz="8" w:space="0"/>
        </w:tcBorders>
      </w:tcPr>
    </w:tblStylePr>
    <w:tblStylePr w:type="band1Vert">
      <w:tblPr/>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blPr/>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blPr/>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styleId="166">
    <w:name w:val="Light Grid Accent 1"/>
    <w:basedOn w:val="12"/>
    <w:qFormat/>
    <w:uiPriority w:val="62"/>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cs="Times New Roman"/>
        <w:b/>
        <w:bCs/>
      </w:rPr>
      <w:tblPr/>
      <w:tcPr>
        <w:tcBorders>
          <w:top w:val="single" w:color="4F81BD" w:sz="8" w:space="0"/>
          <w:left w:val="single" w:color="4F81BD" w:sz="18" w:space="0"/>
          <w:bottom w:val="single" w:color="4F81BD" w:sz="8" w:space="0"/>
          <w:right w:val="single" w:color="4F81BD" w:sz="8" w:space="0"/>
          <w:insideH w:val="nil"/>
          <w:insideV w:val="single" w:sz="8" w:space="0"/>
        </w:tcBorders>
      </w:tcPr>
    </w:tblStylePr>
    <w:tblStylePr w:type="lastRow">
      <w:pPr>
        <w:spacing w:before="0" w:after="0" w:line="240" w:lineRule="auto"/>
      </w:pPr>
      <w:rPr>
        <w:rFonts w:cs="Times New Roman"/>
        <w:b/>
        <w:bCs/>
      </w:rPr>
      <w:tbl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F81BD" w:sz="8" w:space="0"/>
          <w:left w:val="single" w:color="4F81BD" w:sz="8" w:space="0"/>
          <w:bottom w:val="single" w:color="4F81BD" w:sz="8" w:space="0"/>
          <w:right w:val="single" w:color="4F81BD" w:sz="8" w:space="0"/>
        </w:tcBorders>
      </w:tcPr>
    </w:tblStylePr>
    <w:tblStylePr w:type="band1Vert">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blPr/>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blPr/>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styleId="167">
    <w:name w:val="Light Grid Accent 2"/>
    <w:basedOn w:val="12"/>
    <w:uiPriority w:val="62"/>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blStylePr w:type="firstRow">
      <w:pPr>
        <w:spacing w:before="0" w:after="0" w:line="240" w:lineRule="auto"/>
      </w:pPr>
      <w:rPr>
        <w:rFonts w:cs="Times New Roman"/>
        <w:b/>
        <w:bCs/>
      </w:rPr>
      <w:tblPr/>
      <w:tcPr>
        <w:tcBorders>
          <w:top w:val="single" w:color="C0504D" w:sz="8" w:space="0"/>
          <w:left w:val="single" w:color="C0504D" w:sz="18" w:space="0"/>
          <w:bottom w:val="single" w:color="C0504D" w:sz="8" w:space="0"/>
          <w:right w:val="single" w:color="C0504D" w:sz="8" w:space="0"/>
          <w:insideH w:val="nil"/>
          <w:insideV w:val="single" w:sz="8" w:space="0"/>
        </w:tcBorders>
      </w:tcPr>
    </w:tblStylePr>
    <w:tblStylePr w:type="lastRow">
      <w:pPr>
        <w:spacing w:before="0" w:after="0" w:line="240" w:lineRule="auto"/>
      </w:pPr>
      <w:rPr>
        <w:rFonts w:cs="Times New Roman"/>
        <w:b/>
        <w:bCs/>
      </w:rPr>
      <w:tblPr/>
      <w:tcPr>
        <w:tcBorders>
          <w:top w:val="double" w:color="C0504D" w:sz="6" w:space="0"/>
          <w:left w:val="single" w:color="C0504D" w:sz="8" w:space="0"/>
          <w:bottom w:val="single" w:color="C0504D" w:sz="8" w:space="0"/>
          <w:right w:val="single" w:color="C0504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C0504D" w:sz="8" w:space="0"/>
          <w:left w:val="single" w:color="C0504D" w:sz="8" w:space="0"/>
          <w:bottom w:val="single" w:color="C0504D" w:sz="8" w:space="0"/>
          <w:right w:val="single" w:color="C0504D" w:sz="8" w:space="0"/>
        </w:tcBorders>
      </w:tcPr>
    </w:tblStylePr>
    <w:tblStylePr w:type="band1Vert">
      <w:tblPr/>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blPr/>
      <w:tcPr>
        <w:tcBorders>
          <w:top w:val="single" w:color="C0504D" w:sz="8" w:space="0"/>
          <w:left w:val="single" w:color="C0504D" w:sz="8" w:space="0"/>
          <w:bottom w:val="single" w:color="C0504D" w:sz="8" w:space="0"/>
          <w:right w:val="single" w:color="C0504D" w:sz="8" w:space="0"/>
          <w:insideV w:val="single" w:sz="8" w:space="0"/>
        </w:tcBorders>
        <w:shd w:val="clear" w:color="auto" w:fill="EFD3D2"/>
      </w:tcPr>
    </w:tblStylePr>
    <w:tblStylePr w:type="band2Horz">
      <w:tblPr/>
      <w:tcPr>
        <w:tcBorders>
          <w:top w:val="single" w:color="C0504D" w:sz="8" w:space="0"/>
          <w:left w:val="single" w:color="C0504D" w:sz="8" w:space="0"/>
          <w:bottom w:val="single" w:color="C0504D" w:sz="8" w:space="0"/>
          <w:right w:val="single" w:color="C0504D" w:sz="8" w:space="0"/>
          <w:insideV w:val="single" w:sz="8" w:space="0"/>
        </w:tcBorders>
      </w:tcPr>
    </w:tblStylePr>
  </w:style>
  <w:style w:type="table" w:styleId="168">
    <w:name w:val="Light Grid Accent 3"/>
    <w:basedOn w:val="12"/>
    <w:qFormat/>
    <w:uiPriority w:val="62"/>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rFonts w:cs="Times New Roman"/>
        <w:b/>
        <w:bCs/>
      </w:rPr>
      <w:tblPr/>
      <w:tcPr>
        <w:tcBorders>
          <w:top w:val="single" w:color="9BBB59" w:sz="8" w:space="0"/>
          <w:left w:val="single" w:color="9BBB59" w:sz="18" w:space="0"/>
          <w:bottom w:val="single" w:color="9BBB59" w:sz="8" w:space="0"/>
          <w:right w:val="single" w:color="9BBB59" w:sz="8" w:space="0"/>
          <w:insideH w:val="nil"/>
          <w:insideV w:val="single" w:sz="8" w:space="0"/>
        </w:tcBorders>
      </w:tcPr>
    </w:tblStylePr>
    <w:tblStylePr w:type="lastRow">
      <w:pPr>
        <w:spacing w:before="0" w:after="0" w:line="240" w:lineRule="auto"/>
      </w:pPr>
      <w:rPr>
        <w:rFonts w:cs="Times New Roman"/>
        <w:b/>
        <w:bCs/>
      </w:rPr>
      <w:tblPr/>
      <w:tcPr>
        <w:tcBorders>
          <w:top w:val="double" w:color="9BBB59" w:sz="6" w:space="0"/>
          <w:left w:val="single" w:color="9BBB59" w:sz="8" w:space="0"/>
          <w:bottom w:val="single" w:color="9BBB59" w:sz="8" w:space="0"/>
          <w:right w:val="single" w:color="9BBB59"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9BBB59" w:sz="8" w:space="0"/>
          <w:left w:val="single" w:color="9BBB59" w:sz="8" w:space="0"/>
          <w:bottom w:val="single" w:color="9BBB59" w:sz="8" w:space="0"/>
          <w:right w:val="single" w:color="9BBB59" w:sz="8" w:space="0"/>
        </w:tcBorders>
      </w:tcPr>
    </w:tblStylePr>
    <w:tblStylePr w:type="band1Vert">
      <w:tblPr/>
      <w:tcPr>
        <w:tcBorders>
          <w:top w:val="single" w:color="9BBB59" w:sz="8" w:space="0"/>
          <w:left w:val="single" w:color="9BBB59" w:sz="8" w:space="0"/>
          <w:bottom w:val="single" w:color="9BBB59" w:sz="8" w:space="0"/>
          <w:right w:val="single" w:color="9BBB59" w:sz="8" w:space="0"/>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V w:val="single" w:sz="8" w:space="0"/>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V w:val="single" w:sz="8" w:space="0"/>
        </w:tcBorders>
      </w:tcPr>
    </w:tblStylePr>
  </w:style>
  <w:style w:type="table" w:styleId="169">
    <w:name w:val="Light Grid Accent 4"/>
    <w:basedOn w:val="12"/>
    <w:uiPriority w:val="62"/>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blStylePr w:type="firstRow">
      <w:pPr>
        <w:spacing w:before="0" w:after="0" w:line="240" w:lineRule="auto"/>
      </w:pPr>
      <w:rPr>
        <w:rFonts w:cs="Times New Roman"/>
        <w:b/>
        <w:bCs/>
      </w:rPr>
      <w:tblPr/>
      <w:tcPr>
        <w:tcBorders>
          <w:top w:val="single" w:color="8064A2" w:sz="8" w:space="0"/>
          <w:left w:val="single" w:color="8064A2" w:sz="18" w:space="0"/>
          <w:bottom w:val="single" w:color="8064A2" w:sz="8" w:space="0"/>
          <w:right w:val="single" w:color="8064A2" w:sz="8" w:space="0"/>
          <w:insideH w:val="nil"/>
          <w:insideV w:val="single" w:sz="8" w:space="0"/>
        </w:tcBorders>
      </w:tcPr>
    </w:tblStylePr>
    <w:tblStylePr w:type="lastRow">
      <w:pPr>
        <w:spacing w:before="0" w:after="0" w:line="240" w:lineRule="auto"/>
      </w:pPr>
      <w:rPr>
        <w:rFonts w:cs="Times New Roman"/>
        <w:b/>
        <w:bCs/>
      </w:rPr>
      <w:tblPr/>
      <w:tcPr>
        <w:tcBorders>
          <w:top w:val="double" w:color="8064A2" w:sz="6" w:space="0"/>
          <w:left w:val="single" w:color="8064A2" w:sz="8" w:space="0"/>
          <w:bottom w:val="single" w:color="8064A2" w:sz="8" w:space="0"/>
          <w:right w:val="single" w:color="8064A2"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8064A2" w:sz="8" w:space="0"/>
          <w:left w:val="single" w:color="8064A2" w:sz="8" w:space="0"/>
          <w:bottom w:val="single" w:color="8064A2" w:sz="8" w:space="0"/>
          <w:right w:val="single" w:color="8064A2" w:sz="8" w:space="0"/>
        </w:tcBorders>
      </w:tcPr>
    </w:tblStylePr>
    <w:tblStylePr w:type="band1Vert">
      <w:tblPr/>
      <w:tcPr>
        <w:tcBorders>
          <w:top w:val="single" w:color="8064A2" w:sz="8" w:space="0"/>
          <w:left w:val="single" w:color="8064A2" w:sz="8" w:space="0"/>
          <w:bottom w:val="single" w:color="8064A2" w:sz="8" w:space="0"/>
          <w:right w:val="single" w:color="8064A2" w:sz="8" w:space="0"/>
        </w:tcBorders>
        <w:shd w:val="clear" w:color="auto" w:fill="DFD8E8"/>
      </w:tcPr>
    </w:tblStylePr>
    <w:tblStylePr w:type="band1Horz">
      <w:tblPr/>
      <w:tcPr>
        <w:tcBorders>
          <w:top w:val="single" w:color="8064A2" w:sz="8" w:space="0"/>
          <w:left w:val="single" w:color="8064A2" w:sz="8" w:space="0"/>
          <w:bottom w:val="single" w:color="8064A2" w:sz="8" w:space="0"/>
          <w:right w:val="single" w:color="8064A2" w:sz="8" w:space="0"/>
          <w:insideV w:val="single" w:sz="8" w:space="0"/>
        </w:tcBorders>
        <w:shd w:val="clear" w:color="auto" w:fill="DFD8E8"/>
      </w:tcPr>
    </w:tblStylePr>
    <w:tblStylePr w:type="band2Horz">
      <w:tblPr/>
      <w:tcPr>
        <w:tcBorders>
          <w:top w:val="single" w:color="8064A2" w:sz="8" w:space="0"/>
          <w:left w:val="single" w:color="8064A2" w:sz="8" w:space="0"/>
          <w:bottom w:val="single" w:color="8064A2" w:sz="8" w:space="0"/>
          <w:right w:val="single" w:color="8064A2" w:sz="8" w:space="0"/>
          <w:insideV w:val="single" w:sz="8" w:space="0"/>
        </w:tcBorders>
      </w:tcPr>
    </w:tblStylePr>
  </w:style>
  <w:style w:type="table" w:styleId="170">
    <w:name w:val="Light Grid Accent 5"/>
    <w:basedOn w:val="12"/>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cs="Times New Roman"/>
        <w:b/>
        <w:bCs/>
      </w:rPr>
      <w:tblPr/>
      <w:tcPr>
        <w:tcBorders>
          <w:top w:val="single" w:color="4BACC6" w:sz="8" w:space="0"/>
          <w:left w:val="single" w:color="4BACC6" w:sz="18" w:space="0"/>
          <w:bottom w:val="single" w:color="4BACC6" w:sz="8" w:space="0"/>
          <w:right w:val="single" w:color="4BACC6" w:sz="8" w:space="0"/>
          <w:insideH w:val="nil"/>
          <w:insideV w:val="single" w:sz="8" w:space="0"/>
        </w:tcBorders>
      </w:tcPr>
    </w:tblStylePr>
    <w:tblStylePr w:type="lastRow">
      <w:pPr>
        <w:spacing w:before="0" w:after="0" w:line="240" w:lineRule="auto"/>
      </w:pPr>
      <w:rPr>
        <w:rFonts w:cs="Times New Roman"/>
        <w:b/>
        <w:bCs/>
      </w:rPr>
      <w:tbl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BACC6" w:sz="8" w:space="0"/>
          <w:left w:val="single" w:color="4BACC6" w:sz="8" w:space="0"/>
          <w:bottom w:val="single" w:color="4BACC6" w:sz="8" w:space="0"/>
          <w:right w:val="single" w:color="4BACC6" w:sz="8" w:space="0"/>
        </w:tcBorders>
      </w:tcPr>
    </w:tblStylePr>
    <w:tblStylePr w:type="band1Vert">
      <w:tblPr/>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blPr/>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blPr/>
      <w:tcPr>
        <w:tcBorders>
          <w:top w:val="single" w:color="4BACC6" w:sz="8" w:space="0"/>
          <w:left w:val="single" w:color="4BACC6" w:sz="8" w:space="0"/>
          <w:bottom w:val="single" w:color="4BACC6" w:sz="8" w:space="0"/>
          <w:right w:val="single" w:color="4BACC6" w:sz="8" w:space="0"/>
          <w:insideV w:val="single" w:sz="8" w:space="0"/>
        </w:tcBorders>
      </w:tcPr>
    </w:tblStylePr>
  </w:style>
  <w:style w:type="table" w:styleId="171">
    <w:name w:val="Light Grid Accent 6"/>
    <w:basedOn w:val="12"/>
    <w:qFormat/>
    <w:uiPriority w:val="62"/>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cs="Times New Roman"/>
        <w:b/>
        <w:bCs/>
      </w:rPr>
      <w:tblPr/>
      <w:tcPr>
        <w:tcBorders>
          <w:top w:val="single" w:color="F79646" w:sz="8" w:space="0"/>
          <w:left w:val="single" w:color="F79646" w:sz="18" w:space="0"/>
          <w:bottom w:val="single" w:color="F79646" w:sz="8" w:space="0"/>
          <w:right w:val="single" w:color="F79646" w:sz="8" w:space="0"/>
          <w:insideH w:val="nil"/>
          <w:insideV w:val="single" w:sz="8" w:space="0"/>
        </w:tcBorders>
      </w:tcPr>
    </w:tblStylePr>
    <w:tblStylePr w:type="lastRow">
      <w:pPr>
        <w:spacing w:before="0" w:after="0" w:line="240" w:lineRule="auto"/>
      </w:pPr>
      <w:rPr>
        <w:rFonts w:cs="Times New Roman"/>
        <w:b/>
        <w:bCs/>
      </w:rPr>
      <w:tbl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F79646" w:sz="8" w:space="0"/>
          <w:left w:val="single" w:color="F79646" w:sz="8" w:space="0"/>
          <w:bottom w:val="single" w:color="F79646" w:sz="8" w:space="0"/>
          <w:right w:val="single" w:color="F79646" w:sz="8" w:space="0"/>
        </w:tcBorders>
      </w:tcPr>
    </w:tblStylePr>
    <w:tblStylePr w:type="band1Vert">
      <w:tblPr/>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blPr/>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blPr/>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styleId="172">
    <w:name w:val="Medium Shading 1"/>
    <w:basedOn w:val="12"/>
    <w:qFormat/>
    <w:uiPriority w:val="63"/>
    <w:tblPr>
      <w:tblBorders>
        <w:top w:val="single" w:color="404040" w:sz="8" w:space="0"/>
        <w:left w:val="single" w:color="404040" w:sz="8" w:space="0"/>
        <w:bottom w:val="single" w:color="404040" w:sz="8" w:space="0"/>
        <w:right w:val="single" w:color="404040" w:sz="8" w:space="0"/>
        <w:insideH w:val="single" w:color="404040" w:sz="8" w:space="0"/>
      </w:tblBorders>
    </w:tblPr>
    <w:tblStylePr w:type="firstRow">
      <w:pPr>
        <w:spacing w:before="0" w:after="0" w:line="240" w:lineRule="auto"/>
      </w:pPr>
      <w:rPr>
        <w:b/>
        <w:bCs/>
        <w:color w:val="FFFFFF"/>
      </w:rPr>
      <w:tbl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bl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173">
    <w:name w:val="Medium Shading 1 Accent 1"/>
    <w:basedOn w:val="12"/>
    <w:qFormat/>
    <w:uiPriority w:val="63"/>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74">
    <w:name w:val="Medium Shading 1 Accent 2"/>
    <w:basedOn w:val="12"/>
    <w:qFormat/>
    <w:uiPriority w:val="63"/>
    <w:tblPr>
      <w:tblBorders>
        <w:top w:val="single" w:color="CF7B79" w:sz="8" w:space="0"/>
        <w:left w:val="single" w:color="CF7B79" w:sz="8" w:space="0"/>
        <w:bottom w:val="single" w:color="CF7B79" w:sz="8" w:space="0"/>
        <w:right w:val="single" w:color="CF7B79" w:sz="8" w:space="0"/>
        <w:insideH w:val="single" w:color="CF7B79" w:sz="8" w:space="0"/>
      </w:tblBorders>
    </w:tblPr>
    <w:tblStylePr w:type="firstRow">
      <w:pPr>
        <w:spacing w:before="0" w:after="0" w:line="240" w:lineRule="auto"/>
      </w:pPr>
      <w:rPr>
        <w:b/>
        <w:bCs/>
        <w:color w:val="FFFFFF"/>
      </w:rPr>
      <w:tbl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bl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75">
    <w:name w:val="Medium Shading 1 Accent 3"/>
    <w:basedOn w:val="12"/>
    <w:uiPriority w:val="63"/>
    <w:tblPr>
      <w:tblBorders>
        <w:top w:val="single" w:color="B3CC82" w:sz="8" w:space="0"/>
        <w:left w:val="single" w:color="B3CC82" w:sz="8" w:space="0"/>
        <w:bottom w:val="single" w:color="B3CC82" w:sz="8" w:space="0"/>
        <w:right w:val="single" w:color="B3CC82" w:sz="8" w:space="0"/>
        <w:insideH w:val="single" w:color="B3CC82" w:sz="8" w:space="0"/>
      </w:tblBorders>
    </w:tblPr>
    <w:tblStylePr w:type="firstRow">
      <w:pPr>
        <w:spacing w:before="0" w:after="0" w:line="240" w:lineRule="auto"/>
      </w:pPr>
      <w:rPr>
        <w:b/>
        <w:bCs/>
        <w:color w:val="FFFFFF"/>
      </w:rPr>
      <w:tbl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line="240" w:lineRule="auto"/>
      </w:pPr>
      <w:rPr>
        <w:b/>
        <w:bCs/>
      </w:rPr>
      <w:tbl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76">
    <w:name w:val="Medium Shading 1 Accent 4"/>
    <w:basedOn w:val="12"/>
    <w:uiPriority w:val="63"/>
    <w:tblPr>
      <w:tblBorders>
        <w:top w:val="single" w:color="9F8AB9" w:sz="8" w:space="0"/>
        <w:left w:val="single" w:color="9F8AB9" w:sz="8" w:space="0"/>
        <w:bottom w:val="single" w:color="9F8AB9" w:sz="8" w:space="0"/>
        <w:right w:val="single" w:color="9F8AB9" w:sz="8" w:space="0"/>
        <w:insideH w:val="single" w:color="9F8AB9" w:sz="8" w:space="0"/>
      </w:tblBorders>
    </w:tblPr>
    <w:tblStylePr w:type="firstRow">
      <w:pPr>
        <w:spacing w:before="0" w:after="0" w:line="240" w:lineRule="auto"/>
      </w:pPr>
      <w:rPr>
        <w:b/>
        <w:bCs/>
        <w:color w:val="FFFFFF"/>
      </w:rPr>
      <w:tblPr/>
      <w:tcPr>
        <w:tcBorders>
          <w:top w:val="single" w:color="9F8AB9" w:sz="8" w:space="0"/>
          <w:left w:val="single" w:color="9F8AB9" w:sz="8" w:space="0"/>
          <w:bottom w:val="single" w:color="9F8AB9" w:sz="8" w:space="0"/>
          <w:right w:val="single" w:color="9F8AB9" w:sz="8" w:space="0"/>
          <w:insideH w:val="nil"/>
          <w:insideV w:val="nil"/>
        </w:tcBorders>
        <w:shd w:val="clear" w:color="auto" w:fill="8064A2"/>
      </w:tcPr>
    </w:tblStylePr>
    <w:tblStylePr w:type="lastRow">
      <w:pPr>
        <w:spacing w:before="0" w:after="0" w:line="240" w:lineRule="auto"/>
      </w:pPr>
      <w:rPr>
        <w:b/>
        <w:bCs/>
      </w:rPr>
      <w:tblPr/>
      <w:tcPr>
        <w:tcBorders>
          <w:top w:val="double" w:color="9F8AB9" w:sz="6" w:space="0"/>
          <w:left w:val="single" w:color="9F8AB9" w:sz="8" w:space="0"/>
          <w:bottom w:val="single" w:color="9F8AB9" w:sz="8" w:space="0"/>
          <w:right w:val="single" w:color="9F8AB9" w:sz="8" w:space="0"/>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77">
    <w:name w:val="Medium Shading 1 Accent 5"/>
    <w:basedOn w:val="12"/>
    <w:uiPriority w:val="63"/>
    <w:tblPr>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78">
    <w:name w:val="Medium Shading 1 Accent 6"/>
    <w:basedOn w:val="12"/>
    <w:uiPriority w:val="63"/>
    <w:tblPr>
      <w:tblBorders>
        <w:top w:val="single" w:color="F9B074" w:sz="8" w:space="0"/>
        <w:left w:val="single" w:color="F9B074" w:sz="8" w:space="0"/>
        <w:bottom w:val="single" w:color="F9B074" w:sz="8" w:space="0"/>
        <w:right w:val="single" w:color="F9B074" w:sz="8" w:space="0"/>
        <w:insideH w:val="single" w:color="F9B074" w:sz="8" w:space="0"/>
      </w:tblBorders>
    </w:tblPr>
    <w:tblStylePr w:type="firstRow">
      <w:pPr>
        <w:spacing w:before="0" w:after="0" w:line="240" w:lineRule="auto"/>
      </w:pPr>
      <w:rPr>
        <w:b/>
        <w:bCs/>
        <w:color w:val="FFFFFF"/>
      </w:rPr>
      <w:tblPr/>
      <w:tcPr>
        <w:tcBorders>
          <w:top w:val="single" w:color="F9B074" w:sz="8" w:space="0"/>
          <w:left w:val="single" w:color="F9B074" w:sz="8" w:space="0"/>
          <w:bottom w:val="single" w:color="F9B074" w:sz="8" w:space="0"/>
          <w:right w:val="single" w:color="F9B074" w:sz="8" w:space="0"/>
          <w:insideH w:val="nil"/>
          <w:insideV w:val="nil"/>
        </w:tcBorders>
        <w:shd w:val="clear" w:color="auto" w:fill="F79646"/>
      </w:tcPr>
    </w:tblStylePr>
    <w:tblStylePr w:type="lastRow">
      <w:pPr>
        <w:spacing w:before="0" w:after="0" w:line="240" w:lineRule="auto"/>
      </w:pPr>
      <w:rPr>
        <w:b/>
        <w:bCs/>
      </w:rPr>
      <w:tblPr/>
      <w:tcPr>
        <w:tcBorders>
          <w:top w:val="double" w:color="F9B074" w:sz="6" w:space="0"/>
          <w:left w:val="single" w:color="F9B074" w:sz="8" w:space="0"/>
          <w:bottom w:val="single" w:color="F9B074" w:sz="8" w:space="0"/>
          <w:right w:val="single" w:color="F9B074" w:sz="8" w:space="0"/>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179">
    <w:name w:val="Medium Shading 2"/>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0">
    <w:name w:val="Medium Shading 2 Accent 1"/>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1">
    <w:name w:val="Medium Shading 2 Accent 2"/>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2">
    <w:name w:val="Medium Shading 2 Accent 3"/>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3">
    <w:name w:val="Medium Shading 2 Accent 4"/>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4">
    <w:name w:val="Medium Shading 2 Accent 5"/>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5">
    <w:name w:val="Medium Shading 2 Accent 6"/>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6">
    <w:name w:val="Medium List 1"/>
    <w:basedOn w:val="12"/>
    <w:uiPriority w:val="65"/>
    <w:rPr>
      <w:color w:val="000000"/>
    </w:rPr>
    <w:tblPr>
      <w:tblBorders>
        <w:top w:val="single" w:color="000000" w:sz="8" w:space="0"/>
        <w:bottom w:val="single" w:color="000000" w:sz="8" w:space="0"/>
      </w:tblBorders>
    </w:tblPr>
    <w:tblStylePr w:type="firstRow">
      <w:rPr>
        <w:rFonts w:cs="Times New Roman"/>
      </w:rPr>
      <w:tblPr/>
      <w:tcPr>
        <w:tcBorders>
          <w:top w:val="nil"/>
          <w:left w:val="single" w:color="000000" w:sz="8" w:space="0"/>
        </w:tcBorders>
      </w:tcPr>
    </w:tblStylePr>
    <w:tblStylePr w:type="lastRow">
      <w:rPr>
        <w:b/>
        <w:bCs/>
        <w:color w:val="1F497D"/>
      </w:rPr>
      <w:tblPr/>
      <w:tcPr>
        <w:tcBorders>
          <w:top w:val="single" w:color="000000" w:sz="8" w:space="0"/>
          <w:left w:val="single" w:color="000000" w:sz="8" w:space="0"/>
        </w:tcBorders>
      </w:tcPr>
    </w:tblStylePr>
    <w:tblStylePr w:type="firstCol">
      <w:rPr>
        <w:b/>
        <w:bCs/>
      </w:rPr>
    </w:tblStylePr>
    <w:tblStylePr w:type="lastCol">
      <w:rPr>
        <w:b/>
        <w:bCs/>
      </w:rPr>
      <w:tblPr/>
      <w:tcPr>
        <w:tcBorders>
          <w:top w:val="single" w:color="000000" w:sz="8" w:space="0"/>
          <w:left w:val="single" w:color="000000" w:sz="8" w:space="0"/>
        </w:tcBorders>
      </w:tcPr>
    </w:tblStylePr>
    <w:tblStylePr w:type="band1Vert">
      <w:tblPr/>
      <w:tcPr>
        <w:shd w:val="clear" w:color="auto" w:fill="C0C0C0"/>
      </w:tcPr>
    </w:tblStylePr>
    <w:tblStylePr w:type="band1Horz">
      <w:tblPr/>
      <w:tcPr>
        <w:shd w:val="clear" w:color="auto" w:fill="C0C0C0"/>
      </w:tcPr>
    </w:tblStylePr>
  </w:style>
  <w:style w:type="table" w:styleId="187">
    <w:name w:val="Medium List 1 Accent 1"/>
    <w:basedOn w:val="12"/>
    <w:qFormat/>
    <w:uiPriority w:val="65"/>
    <w:rPr>
      <w:color w:val="000000"/>
    </w:rPr>
    <w:tblPr>
      <w:tblBorders>
        <w:top w:val="single" w:color="4F81BD" w:sz="8" w:space="0"/>
        <w:bottom w:val="single" w:color="4F81BD" w:sz="8" w:space="0"/>
      </w:tblBorders>
    </w:tblPr>
    <w:tblStylePr w:type="firstRow">
      <w:rPr>
        <w:rFonts w:cs="Times New Roman"/>
      </w:rPr>
      <w:tblPr/>
      <w:tcPr>
        <w:tcBorders>
          <w:top w:val="nil"/>
          <w:left w:val="single" w:color="4F81BD" w:sz="8" w:space="0"/>
        </w:tcBorders>
      </w:tcPr>
    </w:tblStylePr>
    <w:tblStylePr w:type="lastRow">
      <w:rPr>
        <w:b/>
        <w:bCs/>
        <w:color w:val="1F497D"/>
      </w:rPr>
      <w:tblPr/>
      <w:tcPr>
        <w:tcBorders>
          <w:top w:val="single" w:color="4F81BD" w:sz="8" w:space="0"/>
          <w:left w:val="single" w:color="4F81BD" w:sz="8" w:space="0"/>
        </w:tcBorders>
      </w:tcPr>
    </w:tblStylePr>
    <w:tblStylePr w:type="firstCol">
      <w:rPr>
        <w:b/>
        <w:bCs/>
      </w:rPr>
    </w:tblStylePr>
    <w:tblStylePr w:type="lastCol">
      <w:rPr>
        <w:b/>
        <w:bCs/>
      </w:rPr>
      <w:tblPr/>
      <w:tcPr>
        <w:tcBorders>
          <w:top w:val="single" w:color="4F81BD" w:sz="8" w:space="0"/>
          <w:left w:val="single" w:color="4F81BD" w:sz="8" w:space="0"/>
        </w:tcBorders>
      </w:tcPr>
    </w:tblStylePr>
    <w:tblStylePr w:type="band1Vert">
      <w:tblPr/>
      <w:tcPr>
        <w:shd w:val="clear" w:color="auto" w:fill="D3DFEE"/>
      </w:tcPr>
    </w:tblStylePr>
    <w:tblStylePr w:type="band1Horz">
      <w:tblPr/>
      <w:tcPr>
        <w:shd w:val="clear" w:color="auto" w:fill="D3DFEE"/>
      </w:tcPr>
    </w:tblStylePr>
  </w:style>
  <w:style w:type="table" w:styleId="188">
    <w:name w:val="Medium List 1 Accent 2"/>
    <w:basedOn w:val="12"/>
    <w:qFormat/>
    <w:uiPriority w:val="65"/>
    <w:rPr>
      <w:color w:val="000000"/>
    </w:rPr>
    <w:tblPr>
      <w:tblBorders>
        <w:top w:val="single" w:color="C0504D" w:sz="8" w:space="0"/>
        <w:bottom w:val="single" w:color="C0504D" w:sz="8" w:space="0"/>
      </w:tblBorders>
    </w:tblPr>
    <w:tblStylePr w:type="firstRow">
      <w:rPr>
        <w:rFonts w:cs="Times New Roman"/>
      </w:rPr>
      <w:tblPr/>
      <w:tcPr>
        <w:tcBorders>
          <w:top w:val="nil"/>
          <w:left w:val="single" w:color="C0504D" w:sz="8" w:space="0"/>
        </w:tcBorders>
      </w:tcPr>
    </w:tblStylePr>
    <w:tblStylePr w:type="lastRow">
      <w:rPr>
        <w:b/>
        <w:bCs/>
        <w:color w:val="1F497D"/>
      </w:rPr>
      <w:tblPr/>
      <w:tcPr>
        <w:tcBorders>
          <w:top w:val="single" w:color="C0504D" w:sz="8" w:space="0"/>
          <w:left w:val="single" w:color="C0504D" w:sz="8" w:space="0"/>
        </w:tcBorders>
      </w:tcPr>
    </w:tblStylePr>
    <w:tblStylePr w:type="firstCol">
      <w:rPr>
        <w:b/>
        <w:bCs/>
      </w:rPr>
    </w:tblStylePr>
    <w:tblStylePr w:type="lastCol">
      <w:rPr>
        <w:b/>
        <w:bCs/>
      </w:rPr>
      <w:tblPr/>
      <w:tcPr>
        <w:tcBorders>
          <w:top w:val="single" w:color="C0504D" w:sz="8" w:space="0"/>
          <w:left w:val="single" w:color="C0504D" w:sz="8" w:space="0"/>
        </w:tcBorders>
      </w:tcPr>
    </w:tblStylePr>
    <w:tblStylePr w:type="band1Vert">
      <w:tblPr/>
      <w:tcPr>
        <w:shd w:val="clear" w:color="auto" w:fill="EFD3D2"/>
      </w:tcPr>
    </w:tblStylePr>
    <w:tblStylePr w:type="band1Horz">
      <w:tblPr/>
      <w:tcPr>
        <w:shd w:val="clear" w:color="auto" w:fill="EFD3D2"/>
      </w:tcPr>
    </w:tblStylePr>
  </w:style>
  <w:style w:type="table" w:styleId="189">
    <w:name w:val="Medium List 1 Accent 3"/>
    <w:basedOn w:val="12"/>
    <w:qFormat/>
    <w:uiPriority w:val="65"/>
    <w:rPr>
      <w:color w:val="000000"/>
    </w:rPr>
    <w:tblPr>
      <w:tblBorders>
        <w:top w:val="single" w:color="9BBB59" w:sz="8" w:space="0"/>
        <w:bottom w:val="single" w:color="9BBB59" w:sz="8" w:space="0"/>
      </w:tblBorders>
    </w:tblPr>
    <w:tblStylePr w:type="firstRow">
      <w:rPr>
        <w:rFonts w:cs="Times New Roman"/>
      </w:rPr>
      <w:tblPr/>
      <w:tcPr>
        <w:tcBorders>
          <w:top w:val="nil"/>
          <w:left w:val="single" w:color="9BBB59" w:sz="8" w:space="0"/>
        </w:tcBorders>
      </w:tcPr>
    </w:tblStylePr>
    <w:tblStylePr w:type="lastRow">
      <w:rPr>
        <w:b/>
        <w:bCs/>
        <w:color w:val="1F497D"/>
      </w:rPr>
      <w:tblPr/>
      <w:tcPr>
        <w:tcBorders>
          <w:top w:val="single" w:color="9BBB59" w:sz="8" w:space="0"/>
          <w:left w:val="single" w:color="9BBB59" w:sz="8" w:space="0"/>
        </w:tcBorders>
      </w:tcPr>
    </w:tblStylePr>
    <w:tblStylePr w:type="firstCol">
      <w:rPr>
        <w:b/>
        <w:bCs/>
      </w:rPr>
    </w:tblStylePr>
    <w:tblStylePr w:type="lastCol">
      <w:rPr>
        <w:b/>
        <w:bCs/>
      </w:rPr>
      <w:tblPr/>
      <w:tcPr>
        <w:tcBorders>
          <w:top w:val="single" w:color="9BBB59" w:sz="8" w:space="0"/>
          <w:left w:val="single" w:color="9BBB59" w:sz="8" w:space="0"/>
        </w:tcBorders>
      </w:tcPr>
    </w:tblStylePr>
    <w:tblStylePr w:type="band1Vert">
      <w:tblPr/>
      <w:tcPr>
        <w:shd w:val="clear" w:color="auto" w:fill="E6EED5"/>
      </w:tcPr>
    </w:tblStylePr>
    <w:tblStylePr w:type="band1Horz">
      <w:tblPr/>
      <w:tcPr>
        <w:shd w:val="clear" w:color="auto" w:fill="E6EED5"/>
      </w:tcPr>
    </w:tblStylePr>
  </w:style>
  <w:style w:type="table" w:styleId="190">
    <w:name w:val="Medium List 1 Accent 4"/>
    <w:basedOn w:val="12"/>
    <w:qFormat/>
    <w:uiPriority w:val="65"/>
    <w:rPr>
      <w:color w:val="000000"/>
    </w:rPr>
    <w:tblPr>
      <w:tblBorders>
        <w:top w:val="single" w:color="8064A2" w:sz="8" w:space="0"/>
        <w:bottom w:val="single" w:color="8064A2" w:sz="8" w:space="0"/>
      </w:tblBorders>
    </w:tblPr>
    <w:tblStylePr w:type="firstRow">
      <w:rPr>
        <w:rFonts w:cs="Times New Roman"/>
      </w:rPr>
      <w:tblPr/>
      <w:tcPr>
        <w:tcBorders>
          <w:top w:val="nil"/>
          <w:left w:val="single" w:color="8064A2" w:sz="8" w:space="0"/>
        </w:tcBorders>
      </w:tcPr>
    </w:tblStylePr>
    <w:tblStylePr w:type="lastRow">
      <w:rPr>
        <w:b/>
        <w:bCs/>
        <w:color w:val="1F497D"/>
      </w:rPr>
      <w:tblPr/>
      <w:tcPr>
        <w:tcBorders>
          <w:top w:val="single" w:color="8064A2" w:sz="8" w:space="0"/>
          <w:left w:val="single" w:color="8064A2" w:sz="8" w:space="0"/>
        </w:tcBorders>
      </w:tcPr>
    </w:tblStylePr>
    <w:tblStylePr w:type="firstCol">
      <w:rPr>
        <w:b/>
        <w:bCs/>
      </w:rPr>
    </w:tblStylePr>
    <w:tblStylePr w:type="lastCol">
      <w:rPr>
        <w:b/>
        <w:bCs/>
      </w:rPr>
      <w:tblPr/>
      <w:tcPr>
        <w:tcBorders>
          <w:top w:val="single" w:color="8064A2" w:sz="8" w:space="0"/>
          <w:left w:val="single" w:color="8064A2" w:sz="8" w:space="0"/>
        </w:tcBorders>
      </w:tcPr>
    </w:tblStylePr>
    <w:tblStylePr w:type="band1Vert">
      <w:tblPr/>
      <w:tcPr>
        <w:shd w:val="clear" w:color="auto" w:fill="DFD8E8"/>
      </w:tcPr>
    </w:tblStylePr>
    <w:tblStylePr w:type="band1Horz">
      <w:tblPr/>
      <w:tcPr>
        <w:shd w:val="clear" w:color="auto" w:fill="DFD8E8"/>
      </w:tcPr>
    </w:tblStylePr>
  </w:style>
  <w:style w:type="table" w:styleId="191">
    <w:name w:val="Medium List 1 Accent 5"/>
    <w:basedOn w:val="12"/>
    <w:uiPriority w:val="65"/>
    <w:rPr>
      <w:color w:val="000000"/>
    </w:rPr>
    <w:tblPr>
      <w:tblBorders>
        <w:top w:val="single" w:color="4BACC6" w:sz="8" w:space="0"/>
        <w:bottom w:val="single" w:color="4BACC6" w:sz="8" w:space="0"/>
      </w:tblBorders>
    </w:tblPr>
    <w:tblStylePr w:type="firstRow">
      <w:rPr>
        <w:rFonts w:cs="Times New Roman"/>
      </w:rPr>
      <w:tblPr/>
      <w:tcPr>
        <w:tcBorders>
          <w:top w:val="nil"/>
          <w:left w:val="single" w:color="4BACC6" w:sz="8" w:space="0"/>
        </w:tcBorders>
      </w:tcPr>
    </w:tblStylePr>
    <w:tblStylePr w:type="lastRow">
      <w:rPr>
        <w:b/>
        <w:bCs/>
        <w:color w:val="1F497D"/>
      </w:rPr>
      <w:tblPr/>
      <w:tcPr>
        <w:tcBorders>
          <w:top w:val="single" w:color="4BACC6" w:sz="8" w:space="0"/>
          <w:left w:val="single" w:color="4BACC6" w:sz="8" w:space="0"/>
        </w:tcBorders>
      </w:tcPr>
    </w:tblStylePr>
    <w:tblStylePr w:type="firstCol">
      <w:rPr>
        <w:b/>
        <w:bCs/>
      </w:rPr>
    </w:tblStylePr>
    <w:tblStylePr w:type="lastCol">
      <w:rPr>
        <w:b/>
        <w:bCs/>
      </w:rPr>
      <w:tblPr/>
      <w:tcPr>
        <w:tcBorders>
          <w:top w:val="single" w:color="4BACC6" w:sz="8" w:space="0"/>
          <w:left w:val="single" w:color="4BACC6" w:sz="8" w:space="0"/>
        </w:tcBorders>
      </w:tcPr>
    </w:tblStylePr>
    <w:tblStylePr w:type="band1Vert">
      <w:tblPr/>
      <w:tcPr>
        <w:shd w:val="clear" w:color="auto" w:fill="D2EAF1"/>
      </w:tcPr>
    </w:tblStylePr>
    <w:tblStylePr w:type="band1Horz">
      <w:tblPr/>
      <w:tcPr>
        <w:shd w:val="clear" w:color="auto" w:fill="D2EAF1"/>
      </w:tcPr>
    </w:tblStylePr>
  </w:style>
  <w:style w:type="table" w:styleId="192">
    <w:name w:val="Medium List 1 Accent 6"/>
    <w:basedOn w:val="12"/>
    <w:uiPriority w:val="65"/>
    <w:rPr>
      <w:color w:val="000000"/>
    </w:rPr>
    <w:tblPr>
      <w:tblBorders>
        <w:top w:val="single" w:color="F79646" w:sz="8" w:space="0"/>
        <w:bottom w:val="single" w:color="F79646" w:sz="8" w:space="0"/>
      </w:tblBorders>
    </w:tblPr>
    <w:tblStylePr w:type="firstRow">
      <w:rPr>
        <w:rFonts w:cs="Times New Roman"/>
      </w:rPr>
      <w:tblPr/>
      <w:tcPr>
        <w:tcBorders>
          <w:top w:val="nil"/>
          <w:left w:val="single" w:color="F79646" w:sz="8" w:space="0"/>
        </w:tcBorders>
      </w:tcPr>
    </w:tblStylePr>
    <w:tblStylePr w:type="lastRow">
      <w:rPr>
        <w:b/>
        <w:bCs/>
        <w:color w:val="1F497D"/>
      </w:rPr>
      <w:tblPr/>
      <w:tcPr>
        <w:tcBorders>
          <w:top w:val="single" w:color="F79646" w:sz="8" w:space="0"/>
          <w:left w:val="single" w:color="F79646" w:sz="8" w:space="0"/>
        </w:tcBorders>
      </w:tcPr>
    </w:tblStylePr>
    <w:tblStylePr w:type="firstCol">
      <w:rPr>
        <w:b/>
        <w:bCs/>
      </w:rPr>
    </w:tblStylePr>
    <w:tblStylePr w:type="lastCol">
      <w:rPr>
        <w:b/>
        <w:bCs/>
      </w:rPr>
      <w:tblPr/>
      <w:tcPr>
        <w:tcBorders>
          <w:top w:val="single" w:color="F79646" w:sz="8" w:space="0"/>
          <w:left w:val="single" w:color="F79646" w:sz="8" w:space="0"/>
        </w:tcBorders>
      </w:tcPr>
    </w:tblStylePr>
    <w:tblStylePr w:type="band1Vert">
      <w:tblPr/>
      <w:tcPr>
        <w:shd w:val="clear" w:color="auto" w:fill="FDE4D0"/>
      </w:tcPr>
    </w:tblStylePr>
    <w:tblStylePr w:type="band1Horz">
      <w:tblPr/>
      <w:tcPr>
        <w:shd w:val="clear" w:color="auto" w:fill="FDE4D0"/>
      </w:tcPr>
    </w:tblStylePr>
  </w:style>
  <w:style w:type="table" w:styleId="193">
    <w:name w:val="Medium List 2"/>
    <w:basedOn w:val="12"/>
    <w:uiPriority w:val="66"/>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tblBorders>
    </w:tblPr>
    <w:tblStylePr w:type="firstRow">
      <w:rPr>
        <w:sz w:val="24"/>
        <w:szCs w:val="24"/>
      </w:rPr>
      <w:tblPr/>
      <w:tcPr>
        <w:tcBorders>
          <w:top w:val="nil"/>
          <w:left w:val="single" w:color="000000" w:sz="24" w:space="0"/>
          <w:bottom w:val="nil"/>
          <w:right w:val="nil"/>
          <w:insideH w:val="nil"/>
          <w:insideV w:val="nil"/>
        </w:tcBorders>
        <w:shd w:val="clear" w:color="auto" w:fill="FFFFFF"/>
      </w:tcPr>
    </w:tblStylePr>
    <w:tblStylePr w:type="lastRow">
      <w:tblPr/>
      <w:tcPr>
        <w:tcBorders>
          <w:top w:val="single" w:color="000000" w:sz="8" w:space="0"/>
          <w:left w:val="nil"/>
          <w:bottom w:val="nil"/>
          <w:right w:val="nil"/>
          <w:insideH w:val="nil"/>
          <w:insideV w:val="nil"/>
        </w:tcBorders>
        <w:shd w:val="clear" w:color="auto" w:fill="FFFFFF"/>
      </w:tcPr>
    </w:tblStylePr>
    <w:tblStylePr w:type="firstCol">
      <w:tblPr/>
      <w:tcPr>
        <w:tcBorders>
          <w:top w:val="nil"/>
          <w:left w:val="nil"/>
          <w:bottom w:val="nil"/>
          <w:right w:val="single" w:color="000000" w:sz="8" w:space="0"/>
          <w:insideH w:val="nil"/>
          <w:insideV w:val="nil"/>
        </w:tcBorders>
        <w:shd w:val="clear" w:color="auto" w:fill="FFFFFF"/>
      </w:tcPr>
    </w:tblStylePr>
    <w:tblStylePr w:type="lastCol">
      <w:tblPr/>
      <w:tcPr>
        <w:tcBorders>
          <w:top w:val="nil"/>
          <w:left w:val="nil"/>
          <w:bottom w:val="single" w:color="000000"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194">
    <w:name w:val="Medium List 2 Accent 1"/>
    <w:basedOn w:val="12"/>
    <w:uiPriority w:val="66"/>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single" w:color="4F81BD" w:sz="24" w:space="0"/>
          <w:bottom w:val="nil"/>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nil"/>
          <w:bottom w:val="single" w:color="4F81B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195">
    <w:name w:val="Medium List 2 Accent 2"/>
    <w:basedOn w:val="12"/>
    <w:uiPriority w:val="66"/>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tblBorders>
    </w:tblPr>
    <w:tblStylePr w:type="firstRow">
      <w:rPr>
        <w:sz w:val="24"/>
        <w:szCs w:val="24"/>
      </w:rPr>
      <w:tblPr/>
      <w:tcPr>
        <w:tcBorders>
          <w:top w:val="nil"/>
          <w:left w:val="single" w:color="C0504D" w:sz="24" w:space="0"/>
          <w:bottom w:val="nil"/>
          <w:right w:val="nil"/>
          <w:insideH w:val="nil"/>
          <w:insideV w:val="nil"/>
        </w:tcBorders>
        <w:shd w:val="clear" w:color="auto" w:fill="FFFFFF"/>
      </w:tcPr>
    </w:tblStylePr>
    <w:tblStylePr w:type="lastRow">
      <w:tblPr/>
      <w:tcPr>
        <w:tcBorders>
          <w:top w:val="single" w:color="C0504D" w:sz="8" w:space="0"/>
          <w:left w:val="nil"/>
          <w:bottom w:val="nil"/>
          <w:right w:val="nil"/>
          <w:insideH w:val="nil"/>
          <w:insideV w:val="nil"/>
        </w:tcBorders>
        <w:shd w:val="clear" w:color="auto" w:fill="FFFFFF"/>
      </w:tcPr>
    </w:tblStylePr>
    <w:tblStylePr w:type="firstCol">
      <w:tblPr/>
      <w:tcPr>
        <w:tcBorders>
          <w:top w:val="nil"/>
          <w:left w:val="nil"/>
          <w:bottom w:val="nil"/>
          <w:right w:val="single" w:color="C0504D" w:sz="8" w:space="0"/>
          <w:insideH w:val="nil"/>
          <w:insideV w:val="nil"/>
        </w:tcBorders>
        <w:shd w:val="clear" w:color="auto" w:fill="FFFFFF"/>
      </w:tcPr>
    </w:tblStylePr>
    <w:tblStylePr w:type="lastCol">
      <w:tblPr/>
      <w:tcPr>
        <w:tcBorders>
          <w:top w:val="nil"/>
          <w:left w:val="nil"/>
          <w:bottom w:val="single" w:color="C0504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196">
    <w:name w:val="Medium List 2 Accent 3"/>
    <w:basedOn w:val="12"/>
    <w:uiPriority w:val="66"/>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tblBorders>
    </w:tblPr>
    <w:tblStylePr w:type="firstRow">
      <w:rPr>
        <w:sz w:val="24"/>
        <w:szCs w:val="24"/>
      </w:rPr>
      <w:tblPr/>
      <w:tcPr>
        <w:tcBorders>
          <w:top w:val="nil"/>
          <w:left w:val="single" w:color="9BBB59" w:sz="24" w:space="0"/>
          <w:bottom w:val="nil"/>
          <w:right w:val="nil"/>
          <w:insideH w:val="nil"/>
          <w:insideV w:val="nil"/>
        </w:tcBorders>
        <w:shd w:val="clear" w:color="auto" w:fill="FFFFFF"/>
      </w:tcPr>
    </w:tblStylePr>
    <w:tblStylePr w:type="lastRow">
      <w:tblPr/>
      <w:tcPr>
        <w:tcBorders>
          <w:top w:val="single" w:color="9BBB59" w:sz="8" w:space="0"/>
          <w:left w:val="nil"/>
          <w:bottom w:val="nil"/>
          <w:right w:val="nil"/>
          <w:insideH w:val="nil"/>
          <w:insideV w:val="nil"/>
        </w:tcBorders>
        <w:shd w:val="clear" w:color="auto" w:fill="FFFFFF"/>
      </w:tcPr>
    </w:tblStylePr>
    <w:tblStylePr w:type="firstCol">
      <w:tblPr/>
      <w:tcPr>
        <w:tcBorders>
          <w:top w:val="nil"/>
          <w:left w:val="nil"/>
          <w:bottom w:val="nil"/>
          <w:right w:val="single" w:color="9BBB59" w:sz="8" w:space="0"/>
          <w:insideH w:val="nil"/>
          <w:insideV w:val="nil"/>
        </w:tcBorders>
        <w:shd w:val="clear" w:color="auto" w:fill="FFFFFF"/>
      </w:tcPr>
    </w:tblStylePr>
    <w:tblStylePr w:type="lastCol">
      <w:tblPr/>
      <w:tcPr>
        <w:tcBorders>
          <w:top w:val="nil"/>
          <w:left w:val="nil"/>
          <w:bottom w:val="single" w:color="9BBB59"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197">
    <w:name w:val="Medium List 2 Accent 4"/>
    <w:basedOn w:val="12"/>
    <w:uiPriority w:val="66"/>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tblBorders>
    </w:tblPr>
    <w:tblStylePr w:type="firstRow">
      <w:rPr>
        <w:sz w:val="24"/>
        <w:szCs w:val="24"/>
      </w:rPr>
      <w:tblPr/>
      <w:tcPr>
        <w:tcBorders>
          <w:top w:val="nil"/>
          <w:left w:val="single" w:color="8064A2" w:sz="24" w:space="0"/>
          <w:bottom w:val="nil"/>
          <w:right w:val="nil"/>
          <w:insideH w:val="nil"/>
          <w:insideV w:val="nil"/>
        </w:tcBorders>
        <w:shd w:val="clear" w:color="auto" w:fill="FFFFFF"/>
      </w:tcPr>
    </w:tblStylePr>
    <w:tblStylePr w:type="lastRow">
      <w:tblPr/>
      <w:tcPr>
        <w:tcBorders>
          <w:top w:val="single" w:color="8064A2" w:sz="8" w:space="0"/>
          <w:left w:val="nil"/>
          <w:bottom w:val="nil"/>
          <w:right w:val="nil"/>
          <w:insideH w:val="nil"/>
          <w:insideV w:val="nil"/>
        </w:tcBorders>
        <w:shd w:val="clear" w:color="auto" w:fill="FFFFFF"/>
      </w:tcPr>
    </w:tblStylePr>
    <w:tblStylePr w:type="firstCol">
      <w:tblPr/>
      <w:tcPr>
        <w:tcBorders>
          <w:top w:val="nil"/>
          <w:left w:val="nil"/>
          <w:bottom w:val="nil"/>
          <w:right w:val="single" w:color="8064A2" w:sz="8" w:space="0"/>
          <w:insideH w:val="nil"/>
          <w:insideV w:val="nil"/>
        </w:tcBorders>
        <w:shd w:val="clear" w:color="auto" w:fill="FFFFFF"/>
      </w:tcPr>
    </w:tblStylePr>
    <w:tblStylePr w:type="lastCol">
      <w:tblPr/>
      <w:tcPr>
        <w:tcBorders>
          <w:top w:val="nil"/>
          <w:left w:val="nil"/>
          <w:bottom w:val="single" w:color="8064A2"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198">
    <w:name w:val="Medium List 2 Accent 5"/>
    <w:basedOn w:val="12"/>
    <w:qFormat/>
    <w:uiPriority w:val="66"/>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tblBorders>
    </w:tblPr>
    <w:tblStylePr w:type="firstRow">
      <w:rPr>
        <w:sz w:val="24"/>
        <w:szCs w:val="24"/>
      </w:rPr>
      <w:tblPr/>
      <w:tcPr>
        <w:tcBorders>
          <w:top w:val="nil"/>
          <w:left w:val="single" w:color="4BACC6" w:sz="24" w:space="0"/>
          <w:bottom w:val="nil"/>
          <w:right w:val="nil"/>
          <w:insideH w:val="nil"/>
          <w:insideV w:val="nil"/>
        </w:tcBorders>
        <w:shd w:val="clear" w:color="auto" w:fill="FFFFFF"/>
      </w:tcPr>
    </w:tblStylePr>
    <w:tblStylePr w:type="lastRow">
      <w:tblPr/>
      <w:tcPr>
        <w:tcBorders>
          <w:top w:val="single" w:color="4BACC6" w:sz="8" w:space="0"/>
          <w:left w:val="nil"/>
          <w:bottom w:val="nil"/>
          <w:right w:val="nil"/>
          <w:insideH w:val="nil"/>
          <w:insideV w:val="nil"/>
        </w:tcBorders>
        <w:shd w:val="clear" w:color="auto" w:fill="FFFFFF"/>
      </w:tcPr>
    </w:tblStylePr>
    <w:tblStylePr w:type="firstCol">
      <w:tblPr/>
      <w:tcPr>
        <w:tcBorders>
          <w:top w:val="nil"/>
          <w:left w:val="nil"/>
          <w:bottom w:val="nil"/>
          <w:right w:val="single" w:color="4BACC6" w:sz="8" w:space="0"/>
          <w:insideH w:val="nil"/>
          <w:insideV w:val="nil"/>
        </w:tcBorders>
        <w:shd w:val="clear" w:color="auto" w:fill="FFFFFF"/>
      </w:tcPr>
    </w:tblStylePr>
    <w:tblStylePr w:type="lastCol">
      <w:tblPr/>
      <w:tcPr>
        <w:tcBorders>
          <w:top w:val="nil"/>
          <w:left w:val="nil"/>
          <w:bottom w:val="single" w:color="4BACC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199">
    <w:name w:val="Medium List 2 Accent 6"/>
    <w:basedOn w:val="12"/>
    <w:uiPriority w:val="66"/>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tblBorders>
    </w:tblPr>
    <w:tblStylePr w:type="firstRow">
      <w:rPr>
        <w:sz w:val="24"/>
        <w:szCs w:val="24"/>
      </w:rPr>
      <w:tblPr/>
      <w:tcPr>
        <w:tcBorders>
          <w:top w:val="nil"/>
          <w:left w:val="single" w:color="F79646" w:sz="24" w:space="0"/>
          <w:bottom w:val="nil"/>
          <w:right w:val="nil"/>
          <w:insideH w:val="nil"/>
          <w:insideV w:val="nil"/>
        </w:tcBorders>
        <w:shd w:val="clear" w:color="auto" w:fill="FFFFFF"/>
      </w:tcPr>
    </w:tblStylePr>
    <w:tblStylePr w:type="lastRow">
      <w:tblPr/>
      <w:tcPr>
        <w:tcBorders>
          <w:top w:val="single" w:color="F79646" w:sz="8" w:space="0"/>
          <w:left w:val="nil"/>
          <w:bottom w:val="nil"/>
          <w:right w:val="nil"/>
          <w:insideH w:val="nil"/>
          <w:insideV w:val="nil"/>
        </w:tcBorders>
        <w:shd w:val="clear" w:color="auto" w:fill="FFFFFF"/>
      </w:tcPr>
    </w:tblStylePr>
    <w:tblStylePr w:type="firstCol">
      <w:tblPr/>
      <w:tcPr>
        <w:tcBorders>
          <w:top w:val="nil"/>
          <w:left w:val="nil"/>
          <w:bottom w:val="nil"/>
          <w:right w:val="single" w:color="F79646" w:sz="8" w:space="0"/>
          <w:insideH w:val="nil"/>
          <w:insideV w:val="nil"/>
        </w:tcBorders>
        <w:shd w:val="clear" w:color="auto" w:fill="FFFFFF"/>
      </w:tcPr>
    </w:tblStylePr>
    <w:tblStylePr w:type="lastCol">
      <w:tblPr/>
      <w:tcPr>
        <w:tcBorders>
          <w:top w:val="nil"/>
          <w:left w:val="nil"/>
          <w:bottom w:val="single" w:color="F7964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200">
    <w:name w:val="Medium Grid 1"/>
    <w:basedOn w:val="12"/>
    <w:uiPriority w:val="67"/>
    <w:tblPr>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Pr>
    <w:tcPr>
      <w:shd w:val="clear" w:color="auto" w:fill="C0C0C0"/>
    </w:tcPr>
    <w:tblStylePr w:type="firstRow">
      <w:rPr>
        <w:b/>
        <w:bCs/>
      </w:rPr>
    </w:tblStylePr>
    <w:tblStylePr w:type="lastRow">
      <w:rPr>
        <w:b/>
        <w:bCs/>
      </w:rPr>
      <w:tblPr/>
      <w:tcPr>
        <w:tcBorders>
          <w:top w:val="single" w:color="404040" w:sz="18" w:space="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201">
    <w:name w:val="Medium Grid 1 Accent 1"/>
    <w:basedOn w:val="12"/>
    <w:uiPriority w:val="67"/>
    <w:tblPr>
      <w:tblBorders>
        <w:top w:val="single" w:color="7BA0CD" w:sz="8" w:space="0"/>
        <w:left w:val="single" w:color="7BA0CD" w:sz="8" w:space="0"/>
        <w:bottom w:val="single" w:color="7BA0CD" w:sz="8" w:space="0"/>
        <w:right w:val="single" w:color="7BA0CD" w:sz="8" w:space="0"/>
        <w:insideH w:val="single" w:color="7BA0CD" w:sz="8" w:space="0"/>
        <w:insideV w:val="single" w:color="7BA0CD" w:sz="8" w:space="0"/>
      </w:tblBorders>
    </w:tblPr>
    <w:tcPr>
      <w:shd w:val="clear" w:color="auto" w:fill="D3DFEE"/>
    </w:tcPr>
    <w:tblStylePr w:type="firstRow">
      <w:rPr>
        <w:b/>
        <w:bCs/>
      </w:rPr>
    </w:tblStylePr>
    <w:tblStylePr w:type="lastRow">
      <w:rPr>
        <w:b/>
        <w:bCs/>
      </w:rPr>
      <w:tblPr/>
      <w:tcPr>
        <w:tcBorders>
          <w:top w:val="single" w:color="7BA0CD" w:sz="18" w:space="0"/>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202">
    <w:name w:val="Medium Grid 1 Accent 2"/>
    <w:basedOn w:val="12"/>
    <w:uiPriority w:val="67"/>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203">
    <w:name w:val="Medium Grid 1 Accent 3"/>
    <w:basedOn w:val="12"/>
    <w:uiPriority w:val="67"/>
    <w:tblPr>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b/>
        <w:bCs/>
      </w:rPr>
    </w:tblStylePr>
    <w:tblStylePr w:type="lastRow">
      <w:rPr>
        <w:b/>
        <w:bCs/>
      </w:rPr>
      <w:tblPr/>
      <w:tcPr>
        <w:tcBorders>
          <w:top w:val="single" w:color="B3CC82" w:sz="18" w:space="0"/>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204">
    <w:name w:val="Medium Grid 1 Accent 4"/>
    <w:basedOn w:val="12"/>
    <w:uiPriority w:val="67"/>
    <w:tblPr>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Pr>
    <w:tcPr>
      <w:shd w:val="clear" w:color="auto" w:fill="DFD8E8"/>
    </w:tcPr>
    <w:tblStylePr w:type="firstRow">
      <w:rPr>
        <w:b/>
        <w:bCs/>
      </w:rPr>
    </w:tblStylePr>
    <w:tblStylePr w:type="lastRow">
      <w:rPr>
        <w:b/>
        <w:bCs/>
      </w:rPr>
      <w:tblPr/>
      <w:tcPr>
        <w:tcBorders>
          <w:top w:val="single" w:color="9F8AB9" w:sz="18" w:space="0"/>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205">
    <w:name w:val="Medium Grid 1 Accent 5"/>
    <w:basedOn w:val="12"/>
    <w:uiPriority w:val="67"/>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Pr>
    <w:tcPr>
      <w:shd w:val="clear" w:color="auto" w:fill="D2EAF1"/>
    </w:tcPr>
    <w:tblStylePr w:type="firstRow">
      <w:rPr>
        <w:b/>
        <w:bCs/>
      </w:rPr>
    </w:tblStylePr>
    <w:tblStylePr w:type="lastRow">
      <w:rPr>
        <w:b/>
        <w:bCs/>
      </w:rPr>
      <w:tblPr/>
      <w:tcPr>
        <w:tcBorders>
          <w:top w:val="single" w:color="78C0D4" w:sz="18" w:space="0"/>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206">
    <w:name w:val="Medium Grid 1 Accent 6"/>
    <w:basedOn w:val="12"/>
    <w:uiPriority w:val="67"/>
    <w:tblPr>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Pr>
    <w:tcPr>
      <w:shd w:val="clear" w:color="auto" w:fill="FDE4D0"/>
    </w:tcPr>
    <w:tblStylePr w:type="firstRow">
      <w:rPr>
        <w:b/>
        <w:bCs/>
      </w:rPr>
    </w:tblStylePr>
    <w:tblStylePr w:type="lastRow">
      <w:rPr>
        <w:b/>
        <w:bCs/>
      </w:rPr>
      <w:tblPr/>
      <w:tcPr>
        <w:tcBorders>
          <w:top w:val="single" w:color="F9B074" w:sz="18" w:space="0"/>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207">
    <w:name w:val="Medium Grid 2"/>
    <w:basedOn w:val="12"/>
    <w:uiPriority w:val="68"/>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insideV w:val="single" w:sz="6" w:space="0"/>
        </w:tcBorders>
        <w:shd w:val="clear" w:color="auto" w:fill="808080"/>
      </w:tcPr>
    </w:tblStylePr>
    <w:tblStylePr w:type="nwCell">
      <w:tblPr/>
      <w:tcPr>
        <w:shd w:val="clear" w:color="auto" w:fill="FFFFFF"/>
      </w:tcPr>
    </w:tblStylePr>
  </w:style>
  <w:style w:type="table" w:styleId="208">
    <w:name w:val="Medium Grid 2 Accent 1"/>
    <w:basedOn w:val="12"/>
    <w:uiPriority w:val="68"/>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insideV w:val="single" w:sz="6" w:space="0"/>
        </w:tcBorders>
        <w:shd w:val="clear" w:color="auto" w:fill="A7BFDE"/>
      </w:tcPr>
    </w:tblStylePr>
    <w:tblStylePr w:type="nwCell">
      <w:tblPr/>
      <w:tcPr>
        <w:shd w:val="clear" w:color="auto" w:fill="FFFFFF"/>
      </w:tcPr>
    </w:tblStylePr>
  </w:style>
  <w:style w:type="table" w:styleId="209">
    <w:name w:val="Medium Grid 2 Accent 2"/>
    <w:basedOn w:val="12"/>
    <w:uiPriority w:val="68"/>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insideV w:val="single" w:sz="6" w:space="0"/>
        </w:tcBorders>
        <w:shd w:val="clear" w:color="auto" w:fill="DFA7A6"/>
      </w:tcPr>
    </w:tblStylePr>
    <w:tblStylePr w:type="nwCell">
      <w:tblPr/>
      <w:tcPr>
        <w:shd w:val="clear" w:color="auto" w:fill="FFFFFF"/>
      </w:tcPr>
    </w:tblStylePr>
  </w:style>
  <w:style w:type="table" w:styleId="210">
    <w:name w:val="Medium Grid 2 Accent 3"/>
    <w:basedOn w:val="12"/>
    <w:uiPriority w:val="68"/>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insideV w:val="single" w:sz="6" w:space="0"/>
        </w:tcBorders>
        <w:shd w:val="clear" w:color="auto" w:fill="CDDDAC"/>
      </w:tcPr>
    </w:tblStylePr>
    <w:tblStylePr w:type="nwCell">
      <w:tblPr/>
      <w:tcPr>
        <w:shd w:val="clear" w:color="auto" w:fill="FFFFFF"/>
      </w:tcPr>
    </w:tblStylePr>
  </w:style>
  <w:style w:type="table" w:styleId="211">
    <w:name w:val="Medium Grid 2 Accent 4"/>
    <w:basedOn w:val="12"/>
    <w:uiPriority w:val="68"/>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insideV w:val="single" w:sz="6" w:space="0"/>
        </w:tcBorders>
        <w:shd w:val="clear" w:color="auto" w:fill="BFB1D0"/>
      </w:tcPr>
    </w:tblStylePr>
    <w:tblStylePr w:type="nwCell">
      <w:tblPr/>
      <w:tcPr>
        <w:shd w:val="clear" w:color="auto" w:fill="FFFFFF"/>
      </w:tcPr>
    </w:tblStylePr>
  </w:style>
  <w:style w:type="table" w:styleId="212">
    <w:name w:val="Medium Grid 2 Accent 5"/>
    <w:basedOn w:val="12"/>
    <w:uiPriority w:val="68"/>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insideV w:val="single" w:sz="6" w:space="0"/>
        </w:tcBorders>
        <w:shd w:val="clear" w:color="auto" w:fill="A5D5E2"/>
      </w:tcPr>
    </w:tblStylePr>
    <w:tblStylePr w:type="nwCell">
      <w:tblPr/>
      <w:tcPr>
        <w:shd w:val="clear" w:color="auto" w:fill="FFFFFF"/>
      </w:tcPr>
    </w:tblStylePr>
  </w:style>
  <w:style w:type="table" w:styleId="213">
    <w:name w:val="Medium Grid 2 Accent 6"/>
    <w:basedOn w:val="12"/>
    <w:uiPriority w:val="68"/>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insideV w:val="single" w:sz="6" w:space="0"/>
        </w:tcBorders>
        <w:shd w:val="clear" w:color="auto" w:fill="FBCAA2"/>
      </w:tcPr>
    </w:tblStylePr>
    <w:tblStylePr w:type="nwCell">
      <w:tblPr/>
      <w:tcPr>
        <w:shd w:val="clear" w:color="auto" w:fill="FFFFFF"/>
      </w:tcPr>
    </w:tblStylePr>
  </w:style>
  <w:style w:type="table" w:styleId="214">
    <w:name w:val="Medium Grid 3"/>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C0C0C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000000"/>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000000"/>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000000"/>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000000"/>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80808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808080"/>
      </w:tcPr>
    </w:tblStylePr>
  </w:style>
  <w:style w:type="table" w:styleId="215">
    <w:name w:val="Medium Grid 3 Accent 1"/>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F81B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7BFDE"/>
      </w:tcPr>
    </w:tblStylePr>
  </w:style>
  <w:style w:type="table" w:styleId="216">
    <w:name w:val="Medium Grid 3 Accent 2"/>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FD3D2"/>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C0504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C0504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C0504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C0504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DFA7A6"/>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DFA7A6"/>
      </w:tcPr>
    </w:tblStylePr>
  </w:style>
  <w:style w:type="table" w:styleId="217">
    <w:name w:val="Medium Grid 3 Accent 3"/>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6EED5"/>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9BBB59"/>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9BBB59"/>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9BBB59"/>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9BBB59"/>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CDDDAC"/>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CDDDAC"/>
      </w:tcPr>
    </w:tblStylePr>
  </w:style>
  <w:style w:type="table" w:styleId="218">
    <w:name w:val="Medium Grid 3 Accent 4"/>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FD8E8"/>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8064A2"/>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8064A2"/>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8064A2"/>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8064A2"/>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BFB1D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FB1D0"/>
      </w:tcPr>
    </w:tblStylePr>
  </w:style>
  <w:style w:type="table" w:styleId="219">
    <w:name w:val="Medium Grid 3 Accent 5"/>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BACC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BACC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BACC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BACC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5D5E2"/>
      </w:tcPr>
    </w:tblStylePr>
  </w:style>
  <w:style w:type="table" w:styleId="220">
    <w:name w:val="Medium Grid 3 Accent 6"/>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DE4D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F7964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F7964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F7964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F7964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FBCAA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FBCAA2"/>
      </w:tcPr>
    </w:tblStylePr>
  </w:style>
  <w:style w:type="table" w:styleId="221">
    <w:name w:val="Dark List"/>
    <w:basedOn w:val="12"/>
    <w:uiPriority w:val="70"/>
    <w:rPr>
      <w:color w:val="FFFFFF"/>
    </w:rPr>
    <w:tblPr>
      <w:tblStyleRowBandSize w:val="1"/>
      <w:tblStyleColBandSize w:val="1"/>
    </w:tblPr>
    <w:tcPr>
      <w:shd w:val="clear" w:color="auto" w:fill="000000"/>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000000"/>
      </w:tcPr>
    </w:tblStylePr>
    <w:tblStylePr w:type="firstCol">
      <w:tblPr/>
      <w:tcPr>
        <w:tcBorders>
          <w:top w:val="nil"/>
          <w:left w:val="nil"/>
          <w:bottom w:val="nil"/>
          <w:right w:val="single" w:color="FFFFFF" w:sz="18" w:space="0"/>
          <w:insideH w:val="nil"/>
          <w:insideV w:val="nil"/>
        </w:tcBorders>
        <w:shd w:val="clear" w:color="auto" w:fill="000000"/>
      </w:tcPr>
    </w:tblStylePr>
    <w:tblStylePr w:type="lastCol">
      <w:tblPr/>
      <w:tcPr>
        <w:tcBorders>
          <w:top w:val="nil"/>
          <w:left w:val="nil"/>
          <w:bottom w:val="single" w:color="FFFFFF" w:sz="18" w:space="0"/>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222">
    <w:name w:val="Dark List Accent 1"/>
    <w:basedOn w:val="12"/>
    <w:uiPriority w:val="70"/>
    <w:rPr>
      <w:color w:val="FFFFFF"/>
    </w:rPr>
    <w:tblPr>
      <w:tblStyleRowBandSize w:val="1"/>
      <w:tblStyleColBandSize w:val="1"/>
    </w:tblPr>
    <w:tcPr>
      <w:shd w:val="clear" w:color="auto" w:fill="4F81B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43F60"/>
      </w:tcPr>
    </w:tblStylePr>
    <w:tblStylePr w:type="firstCol">
      <w:tblPr/>
      <w:tcPr>
        <w:tcBorders>
          <w:top w:val="nil"/>
          <w:left w:val="nil"/>
          <w:bottom w:val="nil"/>
          <w:right w:val="single" w:color="FFFFFF" w:sz="18" w:space="0"/>
          <w:insideH w:val="nil"/>
          <w:insideV w:val="nil"/>
        </w:tcBorders>
        <w:shd w:val="clear" w:color="auto" w:fill="365F91"/>
      </w:tcPr>
    </w:tblStylePr>
    <w:tblStylePr w:type="lastCol">
      <w:tblPr/>
      <w:tcPr>
        <w:tcBorders>
          <w:top w:val="nil"/>
          <w:left w:val="nil"/>
          <w:bottom w:val="single" w:color="FFFFFF" w:sz="18" w:space="0"/>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223">
    <w:name w:val="Dark List Accent 2"/>
    <w:basedOn w:val="12"/>
    <w:uiPriority w:val="70"/>
    <w:rPr>
      <w:color w:val="FFFFFF"/>
    </w:rPr>
    <w:tblPr>
      <w:tblStyleRowBandSize w:val="1"/>
      <w:tblStyleColBandSize w:val="1"/>
    </w:tblPr>
    <w:tcPr>
      <w:shd w:val="clear" w:color="auto" w:fill="C0504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622423"/>
      </w:tcPr>
    </w:tblStylePr>
    <w:tblStylePr w:type="firstCol">
      <w:tblPr/>
      <w:tcPr>
        <w:tcBorders>
          <w:top w:val="nil"/>
          <w:left w:val="nil"/>
          <w:bottom w:val="nil"/>
          <w:right w:val="single" w:color="FFFFFF" w:sz="18" w:space="0"/>
          <w:insideH w:val="nil"/>
          <w:insideV w:val="nil"/>
        </w:tcBorders>
        <w:shd w:val="clear" w:color="auto" w:fill="943634"/>
      </w:tcPr>
    </w:tblStylePr>
    <w:tblStylePr w:type="lastCol">
      <w:tblPr/>
      <w:tcPr>
        <w:tcBorders>
          <w:top w:val="nil"/>
          <w:left w:val="nil"/>
          <w:bottom w:val="single" w:color="FFFFFF" w:sz="18" w:space="0"/>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224">
    <w:name w:val="Dark List Accent 3"/>
    <w:basedOn w:val="12"/>
    <w:uiPriority w:val="70"/>
    <w:rPr>
      <w:color w:val="FFFFFF"/>
    </w:rPr>
    <w:tblPr>
      <w:tblStyleRowBandSize w:val="1"/>
      <w:tblStyleColBandSize w:val="1"/>
    </w:tblPr>
    <w:tcPr>
      <w:shd w:val="clear" w:color="auto" w:fill="9BBB59"/>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4E6128"/>
      </w:tcPr>
    </w:tblStylePr>
    <w:tblStylePr w:type="firstCol">
      <w:tblPr/>
      <w:tcPr>
        <w:tcBorders>
          <w:top w:val="nil"/>
          <w:left w:val="nil"/>
          <w:bottom w:val="nil"/>
          <w:right w:val="single" w:color="FFFFFF" w:sz="18" w:space="0"/>
          <w:insideH w:val="nil"/>
          <w:insideV w:val="nil"/>
        </w:tcBorders>
        <w:shd w:val="clear" w:color="auto" w:fill="76923C"/>
      </w:tcPr>
    </w:tblStylePr>
    <w:tblStylePr w:type="lastCol">
      <w:tblPr/>
      <w:tcPr>
        <w:tcBorders>
          <w:top w:val="nil"/>
          <w:left w:val="nil"/>
          <w:bottom w:val="single" w:color="FFFFFF" w:sz="18" w:space="0"/>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225">
    <w:name w:val="Dark List Accent 4"/>
    <w:basedOn w:val="12"/>
    <w:uiPriority w:val="70"/>
    <w:rPr>
      <w:color w:val="FFFFFF"/>
    </w:rPr>
    <w:tblPr>
      <w:tblStyleRowBandSize w:val="1"/>
      <w:tblStyleColBandSize w:val="1"/>
    </w:tblPr>
    <w:tcPr>
      <w:shd w:val="clear" w:color="auto" w:fill="8064A2"/>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3F3151"/>
      </w:tcPr>
    </w:tblStylePr>
    <w:tblStylePr w:type="firstCol">
      <w:tblPr/>
      <w:tcPr>
        <w:tcBorders>
          <w:top w:val="nil"/>
          <w:left w:val="nil"/>
          <w:bottom w:val="nil"/>
          <w:right w:val="single" w:color="FFFFFF" w:sz="18" w:space="0"/>
          <w:insideH w:val="nil"/>
          <w:insideV w:val="nil"/>
        </w:tcBorders>
        <w:shd w:val="clear" w:color="auto" w:fill="5F497A"/>
      </w:tcPr>
    </w:tblStylePr>
    <w:tblStylePr w:type="lastCol">
      <w:tblPr/>
      <w:tcPr>
        <w:tcBorders>
          <w:top w:val="nil"/>
          <w:left w:val="nil"/>
          <w:bottom w:val="single" w:color="FFFFFF" w:sz="18" w:space="0"/>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226">
    <w:name w:val="Dark List Accent 5"/>
    <w:basedOn w:val="12"/>
    <w:uiPriority w:val="70"/>
    <w:rPr>
      <w:color w:val="FFFFFF"/>
    </w:rPr>
    <w:tblPr>
      <w:tblStyleRowBandSize w:val="1"/>
      <w:tblStyleColBandSize w:val="1"/>
    </w:tblPr>
    <w:tcPr>
      <w:shd w:val="clear" w:color="auto" w:fill="4BACC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05867"/>
      </w:tcPr>
    </w:tblStylePr>
    <w:tblStylePr w:type="firstCol">
      <w:tblPr/>
      <w:tcPr>
        <w:tcBorders>
          <w:top w:val="nil"/>
          <w:left w:val="nil"/>
          <w:bottom w:val="nil"/>
          <w:right w:val="single" w:color="FFFFFF" w:sz="18" w:space="0"/>
          <w:insideH w:val="nil"/>
          <w:insideV w:val="nil"/>
        </w:tcBorders>
        <w:shd w:val="clear" w:color="auto" w:fill="31849B"/>
      </w:tcPr>
    </w:tblStylePr>
    <w:tblStylePr w:type="lastCol">
      <w:tblPr/>
      <w:tcPr>
        <w:tcBorders>
          <w:top w:val="nil"/>
          <w:left w:val="nil"/>
          <w:bottom w:val="single" w:color="FFFFFF" w:sz="18" w:space="0"/>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227">
    <w:name w:val="Dark List Accent 6"/>
    <w:basedOn w:val="12"/>
    <w:uiPriority w:val="70"/>
    <w:rPr>
      <w:color w:val="FFFFFF"/>
    </w:rPr>
    <w:tblPr>
      <w:tblStyleRowBandSize w:val="1"/>
      <w:tblStyleColBandSize w:val="1"/>
    </w:tblPr>
    <w:tcPr>
      <w:shd w:val="clear" w:color="auto" w:fill="F7964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nil"/>
          <w:bottom w:val="single" w:color="FFFFFF" w:sz="18" w:space="0"/>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228">
    <w:name w:val="Colorful Shading"/>
    <w:basedOn w:val="12"/>
    <w:uiPriority w:val="71"/>
    <w:rPr>
      <w:color w:val="000000"/>
    </w:rPr>
    <w:tblPr>
      <w:tblBorders>
        <w:top w:val="single" w:color="C0504D" w:sz="24" w:space="0"/>
        <w:left w:val="single" w:color="000000" w:sz="4" w:space="0"/>
        <w:bottom w:val="single" w:color="000000" w:sz="4" w:space="0"/>
        <w:right w:val="single" w:color="000000" w:sz="4" w:space="0"/>
        <w:insideH w:val="single" w:color="FFFFFF" w:sz="4" w:space="0"/>
        <w:insideV w:val="single" w:color="FFFFFF" w:sz="4" w:space="0"/>
      </w:tblBorders>
    </w:tblPr>
    <w:tcPr>
      <w:shd w:val="clear" w:color="auto" w:fill="E6E6E6"/>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000000"/>
      </w:tcPr>
    </w:tblStylePr>
    <w:tblStylePr w:type="firstCol">
      <w:rPr>
        <w:color w:val="FFFFFF"/>
      </w:rPr>
      <w:tblPr/>
      <w:tcPr>
        <w:tcBorders>
          <w:top w:val="nil"/>
          <w:left w:val="nil"/>
          <w:bottom w:val="nil"/>
          <w:right w:val="nil"/>
          <w:insideH w:val="single" w:sz="4" w:space="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229">
    <w:name w:val="Colorful Shading Accent 1"/>
    <w:basedOn w:val="12"/>
    <w:uiPriority w:val="71"/>
    <w:rPr>
      <w:color w:val="000000"/>
    </w:rPr>
    <w:tblPr>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Pr>
    <w:tcPr>
      <w:shd w:val="clear" w:color="auto" w:fill="EDF2F8"/>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C4C74"/>
      </w:tcPr>
    </w:tblStylePr>
    <w:tblStylePr w:type="firstCol">
      <w:rPr>
        <w:color w:val="FFFFFF"/>
      </w:rPr>
      <w:tblPr/>
      <w:tcPr>
        <w:tcBorders>
          <w:top w:val="nil"/>
          <w:left w:val="nil"/>
          <w:bottom w:val="nil"/>
          <w:right w:val="nil"/>
          <w:insideH w:val="single" w:sz="4" w:space="0"/>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230">
    <w:name w:val="Colorful Shading Accent 2"/>
    <w:basedOn w:val="12"/>
    <w:uiPriority w:val="71"/>
    <w:rPr>
      <w:color w:val="000000"/>
    </w:rPr>
    <w:tblPr>
      <w:tblBorders>
        <w:top w:val="single" w:color="C0504D" w:sz="24" w:space="0"/>
        <w:left w:val="single" w:color="C0504D" w:sz="4" w:space="0"/>
        <w:bottom w:val="single" w:color="C0504D" w:sz="4" w:space="0"/>
        <w:right w:val="single" w:color="C0504D" w:sz="4" w:space="0"/>
        <w:insideH w:val="single" w:color="FFFFFF" w:sz="4" w:space="0"/>
        <w:insideV w:val="single" w:color="FFFFFF" w:sz="4" w:space="0"/>
      </w:tblBorders>
    </w:tblPr>
    <w:tcPr>
      <w:shd w:val="clear" w:color="auto" w:fill="F8EDED"/>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772C2A"/>
      </w:tcPr>
    </w:tblStylePr>
    <w:tblStylePr w:type="firstCol">
      <w:rPr>
        <w:color w:val="FFFFFF"/>
      </w:rPr>
      <w:tblPr/>
      <w:tcPr>
        <w:tcBorders>
          <w:top w:val="nil"/>
          <w:left w:val="nil"/>
          <w:bottom w:val="nil"/>
          <w:right w:val="nil"/>
          <w:insideH w:val="single" w:sz="4" w:space="0"/>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231">
    <w:name w:val="Colorful Shading Accent 3"/>
    <w:basedOn w:val="12"/>
    <w:uiPriority w:val="71"/>
    <w:rPr>
      <w:color w:val="000000"/>
    </w:rPr>
    <w:tblPr>
      <w:tblBorders>
        <w:top w:val="single" w:color="8064A2" w:sz="24" w:space="0"/>
        <w:left w:val="single" w:color="9BBB59" w:sz="4" w:space="0"/>
        <w:bottom w:val="single" w:color="9BBB59" w:sz="4" w:space="0"/>
        <w:right w:val="single" w:color="9BBB59" w:sz="4" w:space="0"/>
        <w:insideH w:val="single" w:color="FFFFFF" w:sz="4" w:space="0"/>
        <w:insideV w:val="single" w:color="FFFFFF" w:sz="4" w:space="0"/>
      </w:tblBorders>
    </w:tblPr>
    <w:tcPr>
      <w:shd w:val="clear" w:color="auto" w:fill="F5F8EE"/>
    </w:tcPr>
    <w:tblStylePr w:type="firstRow">
      <w:rPr>
        <w:b/>
        <w:bCs/>
      </w:rPr>
      <w:tblPr/>
      <w:tcPr>
        <w:tcBorders>
          <w:top w:val="nil"/>
          <w:left w:val="single" w:color="8064A2"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5E7530"/>
      </w:tcPr>
    </w:tblStylePr>
    <w:tblStylePr w:type="firstCol">
      <w:rPr>
        <w:color w:val="FFFFFF"/>
      </w:rPr>
      <w:tblPr/>
      <w:tcPr>
        <w:tcBorders>
          <w:top w:val="nil"/>
          <w:left w:val="nil"/>
          <w:bottom w:val="nil"/>
          <w:right w:val="nil"/>
          <w:insideH w:val="single" w:sz="4" w:space="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232">
    <w:name w:val="Colorful Shading Accent 4"/>
    <w:basedOn w:val="12"/>
    <w:uiPriority w:val="71"/>
    <w:rPr>
      <w:color w:val="000000"/>
    </w:rPr>
    <w:tblPr>
      <w:tblBorders>
        <w:top w:val="single" w:color="9BBB59" w:sz="24" w:space="0"/>
        <w:left w:val="single" w:color="8064A2" w:sz="4" w:space="0"/>
        <w:bottom w:val="single" w:color="8064A2" w:sz="4" w:space="0"/>
        <w:right w:val="single" w:color="8064A2" w:sz="4" w:space="0"/>
        <w:insideH w:val="single" w:color="FFFFFF" w:sz="4" w:space="0"/>
        <w:insideV w:val="single" w:color="FFFFFF" w:sz="4" w:space="0"/>
      </w:tblBorders>
    </w:tblPr>
    <w:tcPr>
      <w:shd w:val="clear" w:color="auto" w:fill="F2EFF6"/>
    </w:tcPr>
    <w:tblStylePr w:type="firstRow">
      <w:rPr>
        <w:b/>
        <w:bCs/>
      </w:rPr>
      <w:tblPr/>
      <w:tcPr>
        <w:tcBorders>
          <w:top w:val="nil"/>
          <w:left w:val="single" w:color="9BBB59"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4C3B62"/>
      </w:tcPr>
    </w:tblStylePr>
    <w:tblStylePr w:type="firstCol">
      <w:rPr>
        <w:color w:val="FFFFFF"/>
      </w:rPr>
      <w:tblPr/>
      <w:tcPr>
        <w:tcBorders>
          <w:top w:val="nil"/>
          <w:left w:val="nil"/>
          <w:bottom w:val="nil"/>
          <w:right w:val="nil"/>
          <w:insideH w:val="single" w:sz="4" w:space="0"/>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233">
    <w:name w:val="Colorful Shading Accent 5"/>
    <w:basedOn w:val="12"/>
    <w:uiPriority w:val="71"/>
    <w:rPr>
      <w:color w:val="000000"/>
    </w:rPr>
    <w:tblPr>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Pr>
    <w:tcPr>
      <w:shd w:val="clear" w:color="auto" w:fill="EDF6F9"/>
    </w:tcPr>
    <w:tblStylePr w:type="firstRow">
      <w:rPr>
        <w:b/>
        <w:bCs/>
      </w:rPr>
      <w:tblPr/>
      <w:tcPr>
        <w:tcBorders>
          <w:top w:val="nil"/>
          <w:left w:val="single" w:color="F7964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76A7C"/>
      </w:tcPr>
    </w:tblStylePr>
    <w:tblStylePr w:type="firstCol">
      <w:rPr>
        <w:color w:val="FFFFFF"/>
      </w:rPr>
      <w:tblPr/>
      <w:tcPr>
        <w:tcBorders>
          <w:top w:val="nil"/>
          <w:left w:val="nil"/>
          <w:bottom w:val="nil"/>
          <w:right w:val="nil"/>
          <w:insideH w:val="single" w:sz="4" w:space="0"/>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234">
    <w:name w:val="Colorful Shading Accent 6"/>
    <w:basedOn w:val="12"/>
    <w:uiPriority w:val="71"/>
    <w:rPr>
      <w:color w:val="000000"/>
    </w:rPr>
    <w:tblPr>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Pr>
    <w:tcPr>
      <w:shd w:val="clear" w:color="auto" w:fill="FEF4EC"/>
    </w:tcPr>
    <w:tblStylePr w:type="firstRow">
      <w:rPr>
        <w:b/>
        <w:bCs/>
      </w:rPr>
      <w:tblPr/>
      <w:tcPr>
        <w:tcBorders>
          <w:top w:val="nil"/>
          <w:left w:val="single" w:color="4BACC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B65608"/>
      </w:tcPr>
    </w:tblStylePr>
    <w:tblStylePr w:type="firstCol">
      <w:rPr>
        <w:color w:val="FFFFFF"/>
      </w:rPr>
      <w:tblPr/>
      <w:tcPr>
        <w:tcBorders>
          <w:top w:val="nil"/>
          <w:left w:val="nil"/>
          <w:bottom w:val="nil"/>
          <w:right w:val="nil"/>
          <w:insideH w:val="single" w:sz="4" w:space="0"/>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235">
    <w:name w:val="Colorful List"/>
    <w:basedOn w:val="12"/>
    <w:uiPriority w:val="72"/>
    <w:rPr>
      <w:color w:val="000000"/>
    </w:rPr>
    <w:tblPr>
      <w:tblStyleRowBandSize w:val="1"/>
      <w:tblStyleColBandSize w:val="1"/>
    </w:tblPr>
    <w:tcPr>
      <w:shd w:val="clear" w:color="auto" w:fill="E6E6E6"/>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236">
    <w:name w:val="Colorful List Accent 1"/>
    <w:basedOn w:val="12"/>
    <w:uiPriority w:val="72"/>
    <w:rPr>
      <w:color w:val="000000"/>
    </w:rPr>
    <w:tblPr>
      <w:tblStyleRowBandSize w:val="1"/>
      <w:tblStyleColBandSize w:val="1"/>
    </w:tblPr>
    <w:tcPr>
      <w:shd w:val="clear" w:color="auto" w:fill="EDF2F8"/>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237">
    <w:name w:val="Colorful List Accent 2"/>
    <w:basedOn w:val="12"/>
    <w:uiPriority w:val="72"/>
    <w:rPr>
      <w:color w:val="000000"/>
    </w:rPr>
    <w:tblPr>
      <w:tblStyleRowBandSize w:val="1"/>
      <w:tblStyleColBandSize w:val="1"/>
    </w:tblPr>
    <w:tcPr>
      <w:shd w:val="clear" w:color="auto" w:fill="F8EDED"/>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238">
    <w:name w:val="Colorful List Accent 3"/>
    <w:basedOn w:val="12"/>
    <w:uiPriority w:val="72"/>
    <w:rPr>
      <w:color w:val="000000"/>
    </w:rPr>
    <w:tblPr>
      <w:tblStyleRowBandSize w:val="1"/>
      <w:tblStyleColBandSize w:val="1"/>
    </w:tblPr>
    <w:tcPr>
      <w:shd w:val="clear" w:color="auto" w:fill="F5F8EE"/>
    </w:tcPr>
    <w:tblStylePr w:type="firstRow">
      <w:rPr>
        <w:b/>
        <w:bCs/>
        <w:color w:val="FFFFFF"/>
      </w:rPr>
      <w:tblPr/>
      <w:tcPr>
        <w:tcBorders>
          <w:left w:val="single" w:color="FFFFFF" w:sz="12" w:space="0"/>
        </w:tcBorders>
        <w:shd w:val="clear" w:color="auto" w:fill="664E82"/>
      </w:tcPr>
    </w:tblStylePr>
    <w:tblStylePr w:type="lastRow">
      <w:rPr>
        <w:b/>
        <w:bCs/>
        <w:color w:val="664E82"/>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239">
    <w:name w:val="Colorful List Accent 4"/>
    <w:basedOn w:val="12"/>
    <w:qFormat/>
    <w:uiPriority w:val="72"/>
    <w:rPr>
      <w:color w:val="000000"/>
    </w:rPr>
    <w:tblPr>
      <w:tblStyleRowBandSize w:val="1"/>
      <w:tblStyleColBandSize w:val="1"/>
    </w:tblPr>
    <w:tcPr>
      <w:shd w:val="clear" w:color="auto" w:fill="F2EFF6"/>
    </w:tcPr>
    <w:tblStylePr w:type="firstRow">
      <w:rPr>
        <w:b/>
        <w:bCs/>
        <w:color w:val="FFFFFF"/>
      </w:rPr>
      <w:tblPr/>
      <w:tcPr>
        <w:tcBorders>
          <w:left w:val="single" w:color="FFFFFF" w:sz="12" w:space="0"/>
        </w:tcBorders>
        <w:shd w:val="clear" w:color="auto" w:fill="7E9C40"/>
      </w:tcPr>
    </w:tblStylePr>
    <w:tblStylePr w:type="lastRow">
      <w:rPr>
        <w:b/>
        <w:bCs/>
        <w:color w:val="7E9C40"/>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240">
    <w:name w:val="Colorful List Accent 5"/>
    <w:basedOn w:val="12"/>
    <w:qFormat/>
    <w:uiPriority w:val="72"/>
    <w:rPr>
      <w:color w:val="000000"/>
    </w:rPr>
    <w:tblPr>
      <w:tblStyleRowBandSize w:val="1"/>
      <w:tblStyleColBandSize w:val="1"/>
    </w:tblPr>
    <w:tcPr>
      <w:shd w:val="clear" w:color="auto" w:fill="EDF6F9"/>
    </w:tcPr>
    <w:tblStylePr w:type="firstRow">
      <w:rPr>
        <w:b/>
        <w:bCs/>
        <w:color w:val="FFFFFF"/>
      </w:rPr>
      <w:tblPr/>
      <w:tcPr>
        <w:tcBorders>
          <w:left w:val="single" w:color="FFFFFF" w:sz="12" w:space="0"/>
        </w:tcBorders>
        <w:shd w:val="clear" w:color="auto" w:fill="F2730A"/>
      </w:tcPr>
    </w:tblStylePr>
    <w:tblStylePr w:type="lastRow">
      <w:rPr>
        <w:b/>
        <w:bCs/>
        <w:color w:val="F2730A"/>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241">
    <w:name w:val="Colorful List Accent 6"/>
    <w:basedOn w:val="12"/>
    <w:qFormat/>
    <w:uiPriority w:val="72"/>
    <w:rPr>
      <w:color w:val="000000"/>
    </w:rPr>
    <w:tblPr>
      <w:tblStyleRowBandSize w:val="1"/>
      <w:tblStyleColBandSize w:val="1"/>
    </w:tblPr>
    <w:tcPr>
      <w:shd w:val="clear" w:color="auto" w:fill="FEF4EC"/>
    </w:tcPr>
    <w:tblStylePr w:type="firstRow">
      <w:rPr>
        <w:b/>
        <w:bCs/>
        <w:color w:val="FFFFFF"/>
      </w:rPr>
      <w:tblPr/>
      <w:tcPr>
        <w:tcBorders>
          <w:left w:val="single" w:color="FFFFFF" w:sz="12" w:space="0"/>
        </w:tcBorders>
        <w:shd w:val="clear" w:color="auto" w:fill="348DA5"/>
      </w:tcPr>
    </w:tblStylePr>
    <w:tblStylePr w:type="lastRow">
      <w:rPr>
        <w:b/>
        <w:bCs/>
        <w:color w:val="348DA5"/>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242">
    <w:name w:val="Colorful Grid"/>
    <w:basedOn w:val="12"/>
    <w:qFormat/>
    <w:uiPriority w:val="73"/>
    <w:rPr>
      <w:color w:val="000000"/>
    </w:rPr>
    <w:tblPr>
      <w:tblBorders>
        <w:insideH w:val="single" w:color="FFFFFF" w:sz="4" w:space="0"/>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243">
    <w:name w:val="Colorful Grid Accent 1"/>
    <w:basedOn w:val="12"/>
    <w:qFormat/>
    <w:uiPriority w:val="73"/>
    <w:rPr>
      <w:color w:val="000000"/>
    </w:rPr>
    <w:tblPr>
      <w:tblBorders>
        <w:insideH w:val="single" w:color="FFFFFF" w:sz="4" w:space="0"/>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44">
    <w:name w:val="Colorful Grid Accent 2"/>
    <w:basedOn w:val="12"/>
    <w:qFormat/>
    <w:uiPriority w:val="73"/>
    <w:rPr>
      <w:color w:val="000000"/>
    </w:rPr>
    <w:tblPr>
      <w:tblBorders>
        <w:insideH w:val="single" w:color="FFFFFF" w:sz="4" w:space="0"/>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245">
    <w:name w:val="Colorful Grid Accent 3"/>
    <w:basedOn w:val="12"/>
    <w:qFormat/>
    <w:uiPriority w:val="73"/>
    <w:rPr>
      <w:color w:val="000000"/>
    </w:rPr>
    <w:tblPr>
      <w:tblBorders>
        <w:insideH w:val="single" w:color="FFFFFF" w:sz="4" w:space="0"/>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246">
    <w:name w:val="Colorful Grid Accent 4"/>
    <w:basedOn w:val="12"/>
    <w:qFormat/>
    <w:uiPriority w:val="73"/>
    <w:rPr>
      <w:color w:val="000000"/>
    </w:rPr>
    <w:tblPr>
      <w:tblBorders>
        <w:insideH w:val="single" w:color="FFFFFF" w:sz="4" w:space="0"/>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247">
    <w:name w:val="Colorful Grid Accent 5"/>
    <w:basedOn w:val="12"/>
    <w:qFormat/>
    <w:uiPriority w:val="73"/>
    <w:rPr>
      <w:color w:val="000000"/>
    </w:rPr>
    <w:tblPr>
      <w:tblBorders>
        <w:insideH w:val="single" w:color="FFFFFF" w:sz="4" w:space="0"/>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248">
    <w:name w:val="Colorful Grid Accent 6"/>
    <w:basedOn w:val="12"/>
    <w:qFormat/>
    <w:uiPriority w:val="73"/>
    <w:rPr>
      <w:color w:val="000000"/>
    </w:rPr>
    <w:tblPr>
      <w:tblBorders>
        <w:insideH w:val="single" w:color="FFFFFF" w:sz="4" w:space="0"/>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249">
    <w:name w:val="Bold before"/>
    <w:basedOn w:val="1"/>
    <w:qFormat/>
    <w:uiPriority w:val="0"/>
    <w:pPr>
      <w:pBdr>
        <w:top w:val="none" w:color="auto" w:sz="0" w:space="0"/>
        <w:left w:val="none" w:color="auto" w:sz="0" w:space="0"/>
        <w:bottom w:val="none" w:color="auto" w:sz="0" w:space="0"/>
        <w:right w:val="none" w:color="auto" w:sz="0" w:space="0"/>
        <w:between w:val="none" w:color="auto" w:sz="0" w:space="0"/>
      </w:pBdr>
      <w:spacing w:before="60"/>
    </w:pPr>
    <w:rPr>
      <w:rFonts w:ascii="Calibri" w:hAnsi="Calibri" w:eastAsia="Times New Roman" w:cs="Calibri"/>
      <w:b/>
      <w:color w:val="000000"/>
      <w:sz w:val="24"/>
      <w:szCs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0</TotalTime>
  <ScaleCrop>false</ScaleCrop>
  <LinksUpToDate>false</LinksUpToDate>
  <CharactersWithSpaces>0</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2026-04-08T14:51:00Z</dcterms:created>
  <dc:creator>Duy Ms</dc:creator>
  <cp:lastModifiedBy>Duy Ms</cp:lastModifiedBy>
  <dcterms:modified xsi:type="dcterms:W3CDTF">2026-04-09T02:11:58Z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FB23CA10988D4A1C8C01F08559005386_11</vt:lpwstr>
  </property>
</Properties>
</file>